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436DEDF5" w:rsidR="005B7C66" w:rsidRPr="003D577D" w:rsidRDefault="000A522A">
      <w:pPr>
        <w:rPr>
          <w:rFonts w:ascii="Arial" w:hAnsi="Arial" w:cs="Arial"/>
          <w:b/>
          <w:sz w:val="28"/>
          <w:szCs w:val="28"/>
        </w:rPr>
      </w:pPr>
      <w:r>
        <w:rPr>
          <w:rFonts w:ascii="Arial" w:hAnsi="Arial" w:cs="Arial"/>
          <w:b/>
          <w:noProof/>
          <w:sz w:val="28"/>
          <w:szCs w:val="28"/>
        </w:rPr>
        <w:drawing>
          <wp:inline distT="0" distB="0" distL="0" distR="0" wp14:anchorId="70AE41E0" wp14:editId="423D4431">
            <wp:extent cx="1083310" cy="10833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noFill/>
                    <a:ln>
                      <a:noFill/>
                    </a:ln>
                  </pic:spPr>
                </pic:pic>
              </a:graphicData>
            </a:graphic>
          </wp:inline>
        </w:drawing>
      </w:r>
    </w:p>
    <w:p w14:paraId="41312B90" w14:textId="77777777" w:rsidR="003878C7" w:rsidRPr="003D577D" w:rsidRDefault="003878C7">
      <w:pPr>
        <w:rPr>
          <w:rFonts w:ascii="Arial" w:hAnsi="Arial" w:cs="Arial"/>
          <w:sz w:val="22"/>
          <w:szCs w:val="22"/>
        </w:rPr>
      </w:pPr>
    </w:p>
    <w:p w14:paraId="41312B91" w14:textId="77777777" w:rsidR="004741DB" w:rsidRPr="003D577D" w:rsidRDefault="004741DB">
      <w:pPr>
        <w:rPr>
          <w:rFonts w:ascii="Arial" w:hAnsi="Arial" w:cs="Arial"/>
          <w:sz w:val="22"/>
          <w:szCs w:val="22"/>
        </w:rPr>
      </w:pPr>
    </w:p>
    <w:p w14:paraId="41312B92" w14:textId="38B3C1C1" w:rsidR="005B7C66" w:rsidRPr="003D577D" w:rsidRDefault="00D83A0D">
      <w:pPr>
        <w:rPr>
          <w:rFonts w:ascii="Arial" w:hAnsi="Arial" w:cs="Arial"/>
          <w:sz w:val="22"/>
          <w:szCs w:val="22"/>
        </w:rPr>
      </w:pPr>
      <w:r w:rsidRPr="003D577D">
        <w:rPr>
          <w:rFonts w:ascii="Arial" w:hAnsi="Arial" w:cs="Arial"/>
          <w:sz w:val="22"/>
          <w:szCs w:val="22"/>
        </w:rPr>
        <w:t xml:space="preserve">Date: </w:t>
      </w:r>
      <w:r w:rsidR="00CB1A77">
        <w:rPr>
          <w:rFonts w:ascii="Arial" w:hAnsi="Arial" w:cs="Arial"/>
          <w:sz w:val="22"/>
          <w:szCs w:val="22"/>
        </w:rPr>
        <w:t>11</w:t>
      </w:r>
      <w:r w:rsidR="00E412EF">
        <w:rPr>
          <w:rFonts w:ascii="Arial" w:hAnsi="Arial" w:cs="Arial"/>
          <w:sz w:val="22"/>
          <w:szCs w:val="22"/>
        </w:rPr>
        <w:t xml:space="preserve"> </w:t>
      </w:r>
      <w:r w:rsidR="00CB1A77">
        <w:rPr>
          <w:rFonts w:ascii="Arial" w:hAnsi="Arial" w:cs="Arial"/>
          <w:sz w:val="22"/>
          <w:szCs w:val="22"/>
        </w:rPr>
        <w:t>March</w:t>
      </w:r>
      <w:r w:rsidR="00E412EF">
        <w:rPr>
          <w:rFonts w:ascii="Arial" w:hAnsi="Arial" w:cs="Arial"/>
          <w:sz w:val="22"/>
          <w:szCs w:val="22"/>
        </w:rPr>
        <w:t xml:space="preserve"> 2025</w:t>
      </w:r>
    </w:p>
    <w:p w14:paraId="41312B93" w14:textId="77777777" w:rsidR="005B7C66" w:rsidRPr="003D577D" w:rsidRDefault="005B7C66">
      <w:pPr>
        <w:rPr>
          <w:rFonts w:ascii="Arial" w:hAnsi="Arial" w:cs="Arial"/>
          <w:sz w:val="22"/>
          <w:szCs w:val="22"/>
        </w:rPr>
      </w:pPr>
    </w:p>
    <w:p w14:paraId="41312B94" w14:textId="77777777" w:rsidR="005B7C66" w:rsidRPr="003D577D" w:rsidRDefault="00021AF1">
      <w:pPr>
        <w:rPr>
          <w:rFonts w:ascii="Arial" w:hAnsi="Arial" w:cs="Arial"/>
          <w:sz w:val="22"/>
          <w:szCs w:val="22"/>
        </w:rPr>
      </w:pPr>
      <w:r>
        <w:rPr>
          <w:rFonts w:ascii="Arial" w:hAnsi="Arial" w:cs="Arial"/>
          <w:sz w:val="22"/>
          <w:szCs w:val="22"/>
        </w:rPr>
        <w:t>Dear Sir or Madam,</w:t>
      </w:r>
    </w:p>
    <w:p w14:paraId="41312B95" w14:textId="77777777" w:rsidR="005B7C66" w:rsidRPr="003D577D" w:rsidRDefault="005B7C66">
      <w:pPr>
        <w:rPr>
          <w:rFonts w:ascii="Arial" w:hAnsi="Arial" w:cs="Arial"/>
          <w:sz w:val="22"/>
          <w:szCs w:val="22"/>
        </w:rPr>
      </w:pPr>
    </w:p>
    <w:p w14:paraId="41312B96" w14:textId="35B69AE9" w:rsidR="00F86D6D" w:rsidRPr="003D577D" w:rsidRDefault="005B7C66">
      <w:pPr>
        <w:rPr>
          <w:rFonts w:ascii="Arial" w:hAnsi="Arial" w:cs="Arial"/>
          <w:sz w:val="22"/>
          <w:szCs w:val="22"/>
        </w:rPr>
      </w:pPr>
      <w:r w:rsidRPr="003D577D">
        <w:rPr>
          <w:rFonts w:ascii="Arial" w:hAnsi="Arial" w:cs="Arial"/>
          <w:sz w:val="22"/>
          <w:szCs w:val="22"/>
        </w:rPr>
        <w:t>TENDER FOR</w:t>
      </w:r>
      <w:r w:rsidR="00E412EF">
        <w:rPr>
          <w:rFonts w:ascii="Arial" w:hAnsi="Arial" w:cs="Arial"/>
          <w:sz w:val="22"/>
          <w:szCs w:val="22"/>
        </w:rPr>
        <w:t xml:space="preserve"> HYDRODYNAMIC</w:t>
      </w:r>
      <w:r w:rsidRPr="003D577D">
        <w:rPr>
          <w:rFonts w:ascii="Arial" w:hAnsi="Arial" w:cs="Arial"/>
          <w:sz w:val="22"/>
          <w:szCs w:val="22"/>
        </w:rPr>
        <w:t xml:space="preserve"> </w:t>
      </w:r>
      <w:r w:rsidR="00E412EF">
        <w:rPr>
          <w:rFonts w:ascii="Arial" w:hAnsi="Arial" w:cs="Arial"/>
          <w:sz w:val="22"/>
          <w:szCs w:val="22"/>
        </w:rPr>
        <w:t>MONITORING FOR THE BLACKWATER ESTUARY NATURAL FLOOD MANAGEMENT PROJECT</w:t>
      </w:r>
    </w:p>
    <w:p w14:paraId="41312B97" w14:textId="77777777" w:rsidR="004741DB" w:rsidRPr="003D577D" w:rsidRDefault="004741DB">
      <w:pPr>
        <w:rPr>
          <w:rFonts w:ascii="Arial" w:hAnsi="Arial" w:cs="Arial"/>
          <w:sz w:val="22"/>
          <w:szCs w:val="22"/>
        </w:rPr>
      </w:pPr>
    </w:p>
    <w:p w14:paraId="41312B98" w14:textId="0F89E67A" w:rsidR="005B7C66" w:rsidRPr="003D577D" w:rsidRDefault="000B2D46">
      <w:pPr>
        <w:rPr>
          <w:rFonts w:ascii="Arial" w:hAnsi="Arial" w:cs="Arial"/>
          <w:sz w:val="22"/>
          <w:szCs w:val="22"/>
        </w:rPr>
      </w:pPr>
      <w:r w:rsidRPr="003D577D">
        <w:rPr>
          <w:rFonts w:ascii="Arial" w:hAnsi="Arial" w:cs="Arial"/>
          <w:sz w:val="22"/>
          <w:szCs w:val="22"/>
        </w:rPr>
        <w:t xml:space="preserve">Period </w:t>
      </w:r>
      <w:r w:rsidR="00E412EF">
        <w:rPr>
          <w:rFonts w:ascii="Arial" w:hAnsi="Arial" w:cs="Arial"/>
          <w:sz w:val="22"/>
          <w:szCs w:val="22"/>
        </w:rPr>
        <w:t>March 2025</w:t>
      </w:r>
      <w:r w:rsidRPr="003D577D">
        <w:rPr>
          <w:rFonts w:ascii="Arial" w:hAnsi="Arial" w:cs="Arial"/>
          <w:sz w:val="22"/>
          <w:szCs w:val="22"/>
        </w:rPr>
        <w:t xml:space="preserve"> to </w:t>
      </w:r>
      <w:r w:rsidR="00E412EF">
        <w:rPr>
          <w:rFonts w:ascii="Arial" w:hAnsi="Arial" w:cs="Arial"/>
          <w:sz w:val="22"/>
          <w:szCs w:val="22"/>
        </w:rPr>
        <w:t>March 2027</w:t>
      </w:r>
    </w:p>
    <w:p w14:paraId="41312B99" w14:textId="77777777" w:rsidR="005B7C66" w:rsidRPr="003D577D" w:rsidRDefault="005B7C66">
      <w:pPr>
        <w:rPr>
          <w:rFonts w:ascii="Arial" w:hAnsi="Arial" w:cs="Arial"/>
          <w:sz w:val="22"/>
          <w:szCs w:val="22"/>
        </w:rPr>
      </w:pPr>
    </w:p>
    <w:p w14:paraId="41312B9A" w14:textId="77777777" w:rsidR="005B7C66" w:rsidRPr="003D577D"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14:paraId="41312B9B" w14:textId="77777777" w:rsidR="005B7C66" w:rsidRPr="003D577D" w:rsidRDefault="005B7C66">
      <w:pPr>
        <w:rPr>
          <w:rFonts w:ascii="Arial" w:hAnsi="Arial" w:cs="Arial"/>
          <w:sz w:val="22"/>
          <w:szCs w:val="22"/>
        </w:rPr>
      </w:pPr>
    </w:p>
    <w:p w14:paraId="41312B9C" w14:textId="77777777"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14:paraId="41312B9D" w14:textId="77777777"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14:paraId="41312BA0" w14:textId="77777777" w:rsidTr="001D1909">
        <w:tc>
          <w:tcPr>
            <w:tcW w:w="1983" w:type="dxa"/>
          </w:tcPr>
          <w:p w14:paraId="41312B9E" w14:textId="77777777"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14:paraId="41312B9F" w14:textId="77777777"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14:paraId="41312BA3" w14:textId="77777777" w:rsidTr="001D1909">
        <w:tc>
          <w:tcPr>
            <w:tcW w:w="1983" w:type="dxa"/>
          </w:tcPr>
          <w:p w14:paraId="41312BA1" w14:textId="77777777"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14:paraId="41312BA2" w14:textId="77777777" w:rsidR="00397BDF" w:rsidRPr="003D577D" w:rsidRDefault="00B874A3" w:rsidP="007C20FB">
            <w:pPr>
              <w:rPr>
                <w:rFonts w:ascii="Arial" w:hAnsi="Arial" w:cs="Arial"/>
                <w:sz w:val="22"/>
                <w:szCs w:val="22"/>
              </w:rPr>
            </w:pPr>
            <w:r w:rsidRPr="003D577D">
              <w:rPr>
                <w:rFonts w:ascii="Arial" w:hAnsi="Arial" w:cs="Arial"/>
                <w:sz w:val="22"/>
                <w:szCs w:val="22"/>
              </w:rPr>
              <w:t>RSPB</w:t>
            </w:r>
            <w:r w:rsidR="00397BDF" w:rsidRPr="003D577D">
              <w:rPr>
                <w:rFonts w:ascii="Arial" w:hAnsi="Arial" w:cs="Arial"/>
                <w:sz w:val="22"/>
                <w:szCs w:val="22"/>
              </w:rPr>
              <w:t>: A Brief Introduction</w:t>
            </w:r>
          </w:p>
        </w:tc>
      </w:tr>
      <w:tr w:rsidR="00397BDF" w:rsidRPr="003D577D" w14:paraId="41312BA6" w14:textId="77777777" w:rsidTr="001D1909">
        <w:tc>
          <w:tcPr>
            <w:tcW w:w="1983" w:type="dxa"/>
          </w:tcPr>
          <w:p w14:paraId="41312BA4" w14:textId="77777777"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14:paraId="41312BA5" w14:textId="77777777"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14:paraId="41312BA9" w14:textId="77777777" w:rsidTr="001D1909">
        <w:tc>
          <w:tcPr>
            <w:tcW w:w="1983" w:type="dxa"/>
          </w:tcPr>
          <w:p w14:paraId="41312BA7" w14:textId="77777777"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14:paraId="41312BA8" w14:textId="77777777"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14:paraId="41312BAC" w14:textId="77777777" w:rsidTr="001D1909">
        <w:tc>
          <w:tcPr>
            <w:tcW w:w="1983" w:type="dxa"/>
          </w:tcPr>
          <w:p w14:paraId="41312BAA" w14:textId="77777777"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14:paraId="41312BAB" w14:textId="77777777"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14:paraId="41312BAF" w14:textId="77777777" w:rsidTr="001D1909">
        <w:tc>
          <w:tcPr>
            <w:tcW w:w="1983" w:type="dxa"/>
          </w:tcPr>
          <w:p w14:paraId="41312BAD" w14:textId="77777777"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14:paraId="41312BAE" w14:textId="77777777"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14:paraId="41312BB2" w14:textId="77777777" w:rsidTr="001D1909">
        <w:tc>
          <w:tcPr>
            <w:tcW w:w="1983" w:type="dxa"/>
          </w:tcPr>
          <w:p w14:paraId="41312BB0" w14:textId="77777777"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14:paraId="41312BB1" w14:textId="77777777"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14:paraId="41312BB4" w14:textId="77777777" w:rsidR="005B7C66" w:rsidRPr="003D577D" w:rsidRDefault="005B7C66">
      <w:pPr>
        <w:rPr>
          <w:rFonts w:ascii="Arial" w:hAnsi="Arial" w:cs="Arial"/>
          <w:sz w:val="22"/>
          <w:szCs w:val="22"/>
        </w:rPr>
      </w:pPr>
    </w:p>
    <w:p w14:paraId="41312BB5" w14:textId="0CD0239E" w:rsidR="005B7C66" w:rsidRPr="003D577D" w:rsidRDefault="005B7C66">
      <w:pPr>
        <w:rPr>
          <w:rFonts w:ascii="Arial" w:hAnsi="Arial" w:cs="Arial"/>
          <w:sz w:val="22"/>
          <w:szCs w:val="22"/>
        </w:rPr>
      </w:pPr>
      <w:r w:rsidRPr="00652773">
        <w:rPr>
          <w:rFonts w:ascii="Arial" w:hAnsi="Arial" w:cs="Arial"/>
          <w:sz w:val="22"/>
          <w:szCs w:val="22"/>
        </w:rPr>
        <w:t xml:space="preserve">Your tender </w:t>
      </w:r>
      <w:r w:rsidR="004229E1" w:rsidRPr="00652773">
        <w:rPr>
          <w:rFonts w:ascii="Arial" w:hAnsi="Arial" w:cs="Arial"/>
          <w:sz w:val="22"/>
          <w:szCs w:val="22"/>
        </w:rPr>
        <w:t xml:space="preserve">response </w:t>
      </w:r>
      <w:r w:rsidRPr="00652773">
        <w:rPr>
          <w:rFonts w:ascii="Arial" w:hAnsi="Arial" w:cs="Arial"/>
          <w:sz w:val="22"/>
          <w:szCs w:val="22"/>
        </w:rPr>
        <w:t xml:space="preserve">should be </w:t>
      </w:r>
      <w:r w:rsidR="004229E1" w:rsidRPr="00652773">
        <w:rPr>
          <w:rFonts w:ascii="Arial" w:hAnsi="Arial" w:cs="Arial"/>
          <w:sz w:val="22"/>
          <w:szCs w:val="22"/>
        </w:rPr>
        <w:t>emailed to</w:t>
      </w:r>
      <w:r w:rsidR="00B874A3" w:rsidRPr="00652773">
        <w:rPr>
          <w:rFonts w:ascii="Arial" w:hAnsi="Arial" w:cs="Arial"/>
          <w:sz w:val="22"/>
          <w:szCs w:val="22"/>
        </w:rPr>
        <w:t xml:space="preserve"> </w:t>
      </w:r>
      <w:r w:rsidR="00B72EBD" w:rsidRPr="00652773">
        <w:rPr>
          <w:rFonts w:ascii="Arial" w:hAnsi="Arial" w:cs="Arial"/>
          <w:sz w:val="22"/>
          <w:szCs w:val="22"/>
        </w:rPr>
        <w:t>james.dunn</w:t>
      </w:r>
      <w:r w:rsidR="00B874A3" w:rsidRPr="00652773">
        <w:rPr>
          <w:rFonts w:ascii="Arial" w:hAnsi="Arial" w:cs="Arial"/>
          <w:sz w:val="22"/>
          <w:szCs w:val="22"/>
        </w:rPr>
        <w:t>@rspb.org.uk</w:t>
      </w:r>
      <w:r w:rsidR="004229E1" w:rsidRPr="00652773">
        <w:rPr>
          <w:rFonts w:ascii="Arial" w:hAnsi="Arial" w:cs="Arial"/>
          <w:sz w:val="22"/>
          <w:szCs w:val="22"/>
        </w:rPr>
        <w:t xml:space="preserve"> </w:t>
      </w:r>
      <w:r w:rsidRPr="00652773">
        <w:rPr>
          <w:rFonts w:ascii="Arial" w:hAnsi="Arial" w:cs="Arial"/>
          <w:sz w:val="22"/>
          <w:szCs w:val="22"/>
        </w:rPr>
        <w:t xml:space="preserve">by </w:t>
      </w:r>
      <w:r w:rsidR="00DD2184" w:rsidRPr="00652773">
        <w:rPr>
          <w:rFonts w:ascii="Arial" w:hAnsi="Arial" w:cs="Arial"/>
          <w:sz w:val="22"/>
          <w:szCs w:val="22"/>
        </w:rPr>
        <w:t>17:00</w:t>
      </w:r>
      <w:r w:rsidR="00CA71B1" w:rsidRPr="00652773">
        <w:rPr>
          <w:rFonts w:ascii="Arial" w:hAnsi="Arial" w:cs="Arial"/>
          <w:sz w:val="22"/>
          <w:szCs w:val="22"/>
        </w:rPr>
        <w:t xml:space="preserve"> </w:t>
      </w:r>
      <w:r w:rsidR="00DD2184">
        <w:rPr>
          <w:rFonts w:ascii="Arial" w:hAnsi="Arial" w:cs="Arial"/>
          <w:sz w:val="22"/>
          <w:szCs w:val="22"/>
        </w:rPr>
        <w:t xml:space="preserve">on </w:t>
      </w:r>
      <w:r w:rsidR="00652773">
        <w:rPr>
          <w:rFonts w:ascii="Arial" w:hAnsi="Arial" w:cs="Arial"/>
          <w:sz w:val="22"/>
          <w:szCs w:val="22"/>
        </w:rPr>
        <w:t>Friday 2</w:t>
      </w:r>
      <w:r w:rsidR="00CB1A77">
        <w:rPr>
          <w:rFonts w:ascii="Arial" w:hAnsi="Arial" w:cs="Arial"/>
          <w:sz w:val="22"/>
          <w:szCs w:val="22"/>
        </w:rPr>
        <w:t>8</w:t>
      </w:r>
      <w:proofErr w:type="gramStart"/>
      <w:r w:rsidR="00CB1A77">
        <w:rPr>
          <w:rFonts w:ascii="Arial" w:hAnsi="Arial" w:cs="Arial"/>
          <w:sz w:val="22"/>
          <w:szCs w:val="22"/>
          <w:vertAlign w:val="superscript"/>
        </w:rPr>
        <w:t>th</w:t>
      </w:r>
      <w:r w:rsidR="0020146C">
        <w:rPr>
          <w:rFonts w:ascii="Arial" w:hAnsi="Arial" w:cs="Arial"/>
          <w:sz w:val="22"/>
          <w:szCs w:val="22"/>
          <w:vertAlign w:val="superscript"/>
        </w:rPr>
        <w:t xml:space="preserve"> </w:t>
      </w:r>
      <w:r w:rsidR="0020146C">
        <w:rPr>
          <w:rFonts w:ascii="Arial" w:hAnsi="Arial" w:cs="Arial"/>
          <w:sz w:val="22"/>
          <w:szCs w:val="22"/>
        </w:rPr>
        <w:t xml:space="preserve"> March</w:t>
      </w:r>
      <w:proofErr w:type="gramEnd"/>
      <w:r w:rsidR="00DD2184">
        <w:rPr>
          <w:rFonts w:ascii="Arial" w:hAnsi="Arial" w:cs="Arial"/>
          <w:sz w:val="22"/>
          <w:szCs w:val="22"/>
        </w:rPr>
        <w:t xml:space="preserve"> 2025.</w:t>
      </w:r>
    </w:p>
    <w:p w14:paraId="41312BB6" w14:textId="77777777" w:rsidR="005B7C66" w:rsidRPr="003D577D" w:rsidRDefault="005B7C66">
      <w:pPr>
        <w:rPr>
          <w:rFonts w:ascii="Arial" w:hAnsi="Arial" w:cs="Arial"/>
          <w:sz w:val="22"/>
          <w:szCs w:val="22"/>
        </w:rPr>
      </w:pPr>
    </w:p>
    <w:p w14:paraId="41312BB7" w14:textId="3508C58B" w:rsidR="005B7C66" w:rsidRPr="003D577D" w:rsidRDefault="005B7C66">
      <w:pPr>
        <w:rPr>
          <w:rFonts w:ascii="Arial" w:hAnsi="Arial" w:cs="Arial"/>
          <w:sz w:val="22"/>
          <w:szCs w:val="22"/>
        </w:rPr>
      </w:pPr>
      <w:r w:rsidRPr="003D577D">
        <w:rPr>
          <w:rFonts w:ascii="Arial" w:hAnsi="Arial" w:cs="Arial"/>
          <w:sz w:val="22"/>
          <w:szCs w:val="22"/>
        </w:rPr>
        <w:t xml:space="preserve">Only tenders submitted in accordance with the </w:t>
      </w:r>
      <w:r w:rsidR="00B874A3" w:rsidRPr="003D577D">
        <w:rPr>
          <w:rFonts w:ascii="Arial" w:hAnsi="Arial" w:cs="Arial"/>
          <w:sz w:val="22"/>
          <w:szCs w:val="22"/>
        </w:rPr>
        <w:t>RSPB</w:t>
      </w:r>
      <w:r w:rsidRPr="003D577D">
        <w:rPr>
          <w:rFonts w:ascii="Arial" w:hAnsi="Arial" w:cs="Arial"/>
          <w:sz w:val="22"/>
          <w:szCs w:val="22"/>
        </w:rPr>
        <w:t xml:space="preserve">’s </w:t>
      </w:r>
      <w:r w:rsidR="001B3197" w:rsidRPr="003D577D">
        <w:rPr>
          <w:rFonts w:ascii="Arial" w:hAnsi="Arial" w:cs="Arial"/>
          <w:sz w:val="22"/>
          <w:szCs w:val="22"/>
        </w:rPr>
        <w:t>Terms and Conditions</w:t>
      </w:r>
      <w:r w:rsidRPr="003D577D">
        <w:rPr>
          <w:rFonts w:ascii="Arial" w:hAnsi="Arial" w:cs="Arial"/>
          <w:sz w:val="22"/>
          <w:szCs w:val="22"/>
        </w:rPr>
        <w:t xml:space="preserve"> will be considered. Any tenders that are incomplete, or received after the time indicated</w:t>
      </w:r>
      <w:r w:rsidR="00191FD9">
        <w:rPr>
          <w:rFonts w:ascii="Arial" w:hAnsi="Arial" w:cs="Arial"/>
          <w:sz w:val="22"/>
          <w:szCs w:val="22"/>
        </w:rPr>
        <w:t>,</w:t>
      </w:r>
      <w:r w:rsidRPr="003D577D">
        <w:rPr>
          <w:rFonts w:ascii="Arial" w:hAnsi="Arial" w:cs="Arial"/>
          <w:sz w:val="22"/>
          <w:szCs w:val="22"/>
        </w:rPr>
        <w:t xml:space="preserve"> may be disregarded.</w:t>
      </w:r>
    </w:p>
    <w:p w14:paraId="41312BB8" w14:textId="77777777" w:rsidR="005B7C66" w:rsidRPr="003D577D" w:rsidRDefault="005B7C66">
      <w:pPr>
        <w:rPr>
          <w:rFonts w:ascii="Arial" w:hAnsi="Arial" w:cs="Arial"/>
          <w:sz w:val="22"/>
          <w:szCs w:val="22"/>
        </w:rPr>
      </w:pPr>
    </w:p>
    <w:p w14:paraId="7C21F9E7" w14:textId="14779EC1" w:rsidR="00C81C87" w:rsidRDefault="005B7C66">
      <w:pPr>
        <w:rPr>
          <w:rFonts w:ascii="Arial" w:hAnsi="Arial" w:cs="Arial"/>
          <w:sz w:val="22"/>
          <w:szCs w:val="22"/>
        </w:rPr>
      </w:pPr>
      <w:r w:rsidRPr="00652773">
        <w:rPr>
          <w:rFonts w:ascii="Arial" w:hAnsi="Arial" w:cs="Arial"/>
          <w:sz w:val="22"/>
          <w:szCs w:val="22"/>
        </w:rPr>
        <w:t xml:space="preserve">If you wish to discuss any aspect of this tender prior to tendering, please </w:t>
      </w:r>
      <w:r w:rsidR="008D4422" w:rsidRPr="00652773">
        <w:rPr>
          <w:rFonts w:ascii="Arial" w:hAnsi="Arial" w:cs="Arial"/>
          <w:sz w:val="22"/>
          <w:szCs w:val="22"/>
        </w:rPr>
        <w:t>email</w:t>
      </w:r>
      <w:r w:rsidR="00B874A3" w:rsidRPr="00652773">
        <w:rPr>
          <w:rFonts w:ascii="Arial" w:hAnsi="Arial" w:cs="Arial"/>
          <w:sz w:val="22"/>
          <w:szCs w:val="22"/>
        </w:rPr>
        <w:t xml:space="preserve"> </w:t>
      </w:r>
      <w:r w:rsidRPr="00652773">
        <w:rPr>
          <w:rFonts w:ascii="Arial" w:hAnsi="Arial" w:cs="Arial"/>
          <w:sz w:val="22"/>
          <w:szCs w:val="22"/>
        </w:rPr>
        <w:t xml:space="preserve"> </w:t>
      </w:r>
      <w:hyperlink r:id="rId15" w:history="1">
        <w:r w:rsidR="00E412EF" w:rsidRPr="00652773">
          <w:rPr>
            <w:rStyle w:val="Hyperlink"/>
            <w:rFonts w:ascii="Arial" w:hAnsi="Arial" w:cs="Arial"/>
            <w:sz w:val="22"/>
            <w:szCs w:val="22"/>
          </w:rPr>
          <w:t>james.dunn@rspb.org.uk</w:t>
        </w:r>
      </w:hyperlink>
    </w:p>
    <w:p w14:paraId="5F649D3B" w14:textId="77777777" w:rsidR="00C81C87" w:rsidRDefault="00C81C87">
      <w:pPr>
        <w:rPr>
          <w:rFonts w:ascii="Arial" w:hAnsi="Arial" w:cs="Arial"/>
          <w:sz w:val="22"/>
          <w:szCs w:val="22"/>
        </w:rPr>
      </w:pPr>
    </w:p>
    <w:p w14:paraId="41312BB9" w14:textId="23AC75B1" w:rsidR="005B7C66" w:rsidRPr="003D577D" w:rsidRDefault="005B7C66">
      <w:pPr>
        <w:rPr>
          <w:rFonts w:ascii="Arial" w:hAnsi="Arial" w:cs="Arial"/>
          <w:sz w:val="22"/>
          <w:szCs w:val="22"/>
        </w:rPr>
      </w:pPr>
      <w:r w:rsidRPr="003D577D">
        <w:rPr>
          <w:rFonts w:ascii="Arial" w:hAnsi="Arial" w:cs="Arial"/>
          <w:sz w:val="22"/>
          <w:szCs w:val="22"/>
        </w:rPr>
        <w:t xml:space="preserve">If you do not </w:t>
      </w:r>
      <w:r w:rsidR="002828BC" w:rsidRPr="003D577D">
        <w:rPr>
          <w:rFonts w:ascii="Arial" w:hAnsi="Arial" w:cs="Arial"/>
          <w:sz w:val="22"/>
          <w:szCs w:val="22"/>
        </w:rPr>
        <w:t xml:space="preserve">wish to tender on this </w:t>
      </w:r>
      <w:r w:rsidR="0020146C" w:rsidRPr="003D577D">
        <w:rPr>
          <w:rFonts w:ascii="Arial" w:hAnsi="Arial" w:cs="Arial"/>
          <w:sz w:val="22"/>
          <w:szCs w:val="22"/>
        </w:rPr>
        <w:t>occasion,</w:t>
      </w:r>
      <w:r w:rsidRPr="003D577D">
        <w:rPr>
          <w:rFonts w:ascii="Arial" w:hAnsi="Arial" w:cs="Arial"/>
          <w:sz w:val="22"/>
          <w:szCs w:val="22"/>
        </w:rPr>
        <w:t xml:space="preserve"> please </w:t>
      </w:r>
      <w:r w:rsidR="002828BC" w:rsidRPr="003D577D">
        <w:rPr>
          <w:rFonts w:ascii="Arial" w:hAnsi="Arial" w:cs="Arial"/>
          <w:sz w:val="22"/>
          <w:szCs w:val="22"/>
        </w:rPr>
        <w:t>let us know</w:t>
      </w:r>
      <w:r w:rsidR="00C81C87">
        <w:rPr>
          <w:rFonts w:ascii="Arial" w:hAnsi="Arial" w:cs="Arial"/>
          <w:sz w:val="22"/>
          <w:szCs w:val="22"/>
        </w:rPr>
        <w:t>.</w:t>
      </w:r>
    </w:p>
    <w:p w14:paraId="41312BBA" w14:textId="77777777" w:rsidR="005B7C66" w:rsidRPr="003D577D" w:rsidRDefault="005B7C66">
      <w:pPr>
        <w:rPr>
          <w:rFonts w:ascii="Arial" w:hAnsi="Arial" w:cs="Arial"/>
          <w:sz w:val="22"/>
          <w:szCs w:val="22"/>
        </w:rPr>
      </w:pPr>
    </w:p>
    <w:p w14:paraId="41312BBB" w14:textId="77777777" w:rsidR="005B7C66" w:rsidRPr="003D577D" w:rsidRDefault="005B7C66">
      <w:pPr>
        <w:rPr>
          <w:rFonts w:ascii="Arial" w:hAnsi="Arial" w:cs="Arial"/>
          <w:sz w:val="22"/>
          <w:szCs w:val="22"/>
        </w:rPr>
      </w:pPr>
      <w:r w:rsidRPr="003D577D">
        <w:rPr>
          <w:rFonts w:ascii="Arial" w:hAnsi="Arial" w:cs="Arial"/>
          <w:sz w:val="22"/>
          <w:szCs w:val="22"/>
        </w:rPr>
        <w:t>Yours faithfully</w:t>
      </w:r>
    </w:p>
    <w:p w14:paraId="41312BBC" w14:textId="77777777" w:rsidR="005B7C66" w:rsidRPr="003D577D" w:rsidRDefault="005B7C66">
      <w:pPr>
        <w:rPr>
          <w:rFonts w:ascii="Arial" w:hAnsi="Arial" w:cs="Arial"/>
          <w:sz w:val="22"/>
          <w:szCs w:val="22"/>
        </w:rPr>
      </w:pPr>
    </w:p>
    <w:p w14:paraId="41312BBE" w14:textId="77777777" w:rsidR="005B7C66" w:rsidRPr="003D577D" w:rsidRDefault="005B7C66">
      <w:pPr>
        <w:rPr>
          <w:rFonts w:ascii="Arial" w:hAnsi="Arial" w:cs="Arial"/>
          <w:sz w:val="22"/>
          <w:szCs w:val="22"/>
        </w:rPr>
      </w:pPr>
    </w:p>
    <w:p w14:paraId="41312BBF" w14:textId="77777777" w:rsidR="005B7C66" w:rsidRPr="003D577D" w:rsidRDefault="005B7C66">
      <w:pPr>
        <w:rPr>
          <w:rFonts w:ascii="Arial" w:hAnsi="Arial" w:cs="Arial"/>
          <w:sz w:val="22"/>
          <w:szCs w:val="22"/>
        </w:rPr>
      </w:pPr>
    </w:p>
    <w:p w14:paraId="41312BC0" w14:textId="7D0C8C76" w:rsidR="005B7C66" w:rsidRPr="00E412EF" w:rsidRDefault="00E412EF">
      <w:pPr>
        <w:rPr>
          <w:rFonts w:ascii="Arial" w:hAnsi="Arial" w:cs="Arial"/>
          <w:sz w:val="22"/>
          <w:szCs w:val="22"/>
        </w:rPr>
      </w:pPr>
      <w:r w:rsidRPr="00E412EF">
        <w:rPr>
          <w:rFonts w:ascii="Arial" w:hAnsi="Arial" w:cs="Arial"/>
          <w:sz w:val="22"/>
          <w:szCs w:val="22"/>
        </w:rPr>
        <w:t>James Dunn</w:t>
      </w:r>
    </w:p>
    <w:p w14:paraId="41312BC1" w14:textId="6387B8F7" w:rsidR="004229E1" w:rsidRPr="003D577D" w:rsidRDefault="00E412EF">
      <w:pPr>
        <w:rPr>
          <w:rFonts w:ascii="Arial" w:hAnsi="Arial" w:cs="Arial"/>
          <w:sz w:val="22"/>
          <w:szCs w:val="22"/>
        </w:rPr>
      </w:pPr>
      <w:r>
        <w:rPr>
          <w:rFonts w:ascii="Arial" w:hAnsi="Arial" w:cs="Arial"/>
          <w:sz w:val="22"/>
          <w:szCs w:val="22"/>
        </w:rPr>
        <w:t>Senior Project Manager</w:t>
      </w:r>
    </w:p>
    <w:p w14:paraId="41312BC2" w14:textId="77777777" w:rsidR="00397BDF" w:rsidRPr="003D577D" w:rsidRDefault="00B874A3">
      <w:pPr>
        <w:rPr>
          <w:rFonts w:ascii="Arial" w:hAnsi="Arial" w:cs="Arial"/>
          <w:sz w:val="22"/>
          <w:szCs w:val="22"/>
        </w:rPr>
      </w:pPr>
      <w:r w:rsidRPr="003D577D">
        <w:rPr>
          <w:rFonts w:ascii="Arial" w:hAnsi="Arial" w:cs="Arial"/>
          <w:sz w:val="22"/>
          <w:szCs w:val="22"/>
        </w:rPr>
        <w:t>RSPB</w:t>
      </w:r>
      <w:r w:rsidR="004229E1" w:rsidRPr="003D577D">
        <w:rPr>
          <w:rFonts w:ascii="Arial" w:hAnsi="Arial" w:cs="Arial"/>
          <w:sz w:val="22"/>
          <w:szCs w:val="22"/>
        </w:rPr>
        <w:t xml:space="preserve"> </w:t>
      </w:r>
      <w:r w:rsidR="00724C2F"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397BDF" w:rsidRPr="003D577D" w14:paraId="41312BC7" w14:textId="77777777" w:rsidTr="003D577D">
        <w:tc>
          <w:tcPr>
            <w:tcW w:w="4870" w:type="dxa"/>
          </w:tcPr>
          <w:p w14:paraId="41312BC3" w14:textId="0653C60F" w:rsidR="00397BDF" w:rsidRPr="003D577D" w:rsidRDefault="000A522A" w:rsidP="007C20FB">
            <w:pPr>
              <w:rPr>
                <w:rFonts w:ascii="Arial" w:hAnsi="Arial" w:cs="Arial"/>
                <w:b/>
                <w:sz w:val="28"/>
                <w:szCs w:val="28"/>
              </w:rPr>
            </w:pPr>
            <w:r>
              <w:rPr>
                <w:rFonts w:ascii="Arial" w:hAnsi="Arial" w:cs="Arial"/>
                <w:b/>
                <w:noProof/>
                <w:sz w:val="28"/>
                <w:szCs w:val="28"/>
              </w:rPr>
              <w:lastRenderedPageBreak/>
              <w:drawing>
                <wp:inline distT="0" distB="0" distL="0" distR="0" wp14:anchorId="0219EFC1" wp14:editId="06EF53E0">
                  <wp:extent cx="723900" cy="7239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information or submit additional documentation in response to the questions herein. Whilst the text boxes should expand as you add text, if there is insufficient space for your </w:t>
      </w:r>
      <w:proofErr w:type="gramStart"/>
      <w:r w:rsidRPr="003D577D">
        <w:rPr>
          <w:rFonts w:ascii="Arial" w:hAnsi="Arial" w:cs="Arial"/>
          <w:sz w:val="22"/>
          <w:szCs w:val="22"/>
        </w:rPr>
        <w:t>response</w:t>
      </w:r>
      <w:proofErr w:type="gramEnd"/>
      <w:r w:rsidRPr="003D577D">
        <w:rPr>
          <w:rFonts w:ascii="Arial" w:hAnsi="Arial" w:cs="Arial"/>
          <w:sz w:val="22"/>
          <w:szCs w:val="22"/>
        </w:rPr>
        <w:t xml:space="preserv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w:t>
      </w:r>
      <w:proofErr w:type="gramStart"/>
      <w:r w:rsidRPr="003D577D">
        <w:rPr>
          <w:rFonts w:ascii="Arial" w:hAnsi="Arial" w:cs="Arial"/>
          <w:sz w:val="22"/>
          <w:szCs w:val="22"/>
        </w:rPr>
        <w:t>requested</w:t>
      </w:r>
      <w:proofErr w:type="gramEnd"/>
      <w:r w:rsidRPr="003D577D">
        <w:rPr>
          <w:rFonts w:ascii="Arial" w:hAnsi="Arial" w:cs="Arial"/>
          <w:sz w:val="22"/>
          <w:szCs w:val="22"/>
        </w:rPr>
        <w:t xml:space="preserve">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w:t>
      </w:r>
      <w:proofErr w:type="gramStart"/>
      <w:r w:rsidRPr="003D577D">
        <w:rPr>
          <w:rFonts w:ascii="Arial" w:hAnsi="Arial" w:cs="Arial"/>
          <w:sz w:val="22"/>
          <w:szCs w:val="22"/>
        </w:rPr>
        <w:t>clarification</w:t>
      </w:r>
      <w:proofErr w:type="gramEnd"/>
      <w:r w:rsidRPr="003D577D">
        <w:rPr>
          <w:rFonts w:ascii="Arial" w:hAnsi="Arial" w:cs="Arial"/>
          <w:sz w:val="22"/>
          <w:szCs w:val="22"/>
        </w:rPr>
        <w:t xml:space="preserve">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14:paraId="41312BCD"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 xml:space="preserve">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00514EC5" w:rsidRPr="003D577D">
        <w:rPr>
          <w:rFonts w:ascii="Arial" w:hAnsi="Arial" w:cs="Arial"/>
          <w:sz w:val="22"/>
          <w:szCs w:val="22"/>
        </w:rPr>
        <w:t>this</w:t>
      </w:r>
      <w:proofErr w:type="gramEnd"/>
      <w:r w:rsidR="00514EC5" w:rsidRPr="003D577D">
        <w:rPr>
          <w:rFonts w:ascii="Arial" w:hAnsi="Arial" w:cs="Arial"/>
          <w:sz w:val="22"/>
          <w:szCs w:val="22"/>
        </w:rPr>
        <w:t xml:space="preserve"> it shall pay to the other party an amount equivalent to the gross salary paid by that other party to the relevant employee for the final 12 months of employment.</w:t>
      </w:r>
    </w:p>
    <w:p w14:paraId="41312BCF" w14:textId="77777777" w:rsidR="00013724" w:rsidRPr="00652773" w:rsidRDefault="00013724" w:rsidP="00013724">
      <w:pPr>
        <w:pStyle w:val="Header"/>
        <w:numPr>
          <w:ilvl w:val="0"/>
          <w:numId w:val="5"/>
        </w:numPr>
        <w:tabs>
          <w:tab w:val="clear" w:pos="4153"/>
          <w:tab w:val="clear" w:pos="8306"/>
        </w:tabs>
        <w:spacing w:after="120"/>
        <w:rPr>
          <w:rFonts w:ascii="Arial" w:hAnsi="Arial" w:cs="Arial"/>
          <w:sz w:val="22"/>
          <w:szCs w:val="22"/>
        </w:rPr>
      </w:pPr>
      <w:r w:rsidRPr="00652773">
        <w:rPr>
          <w:rFonts w:ascii="Arial" w:hAnsi="Arial" w:cs="Arial"/>
          <w:sz w:val="22"/>
          <w:szCs w:val="22"/>
        </w:rPr>
        <w:t>No charge will be made to the RSPB by applicants for any preparation costs accrued during the tender process, whether the applicant was successful or not.</w:t>
      </w:r>
    </w:p>
    <w:p w14:paraId="41312BD0" w14:textId="77777777" w:rsidR="00013724" w:rsidRPr="00652773" w:rsidRDefault="00013724" w:rsidP="00013724">
      <w:pPr>
        <w:pStyle w:val="Header"/>
        <w:numPr>
          <w:ilvl w:val="0"/>
          <w:numId w:val="5"/>
        </w:numPr>
        <w:tabs>
          <w:tab w:val="clear" w:pos="4153"/>
          <w:tab w:val="clear" w:pos="8306"/>
        </w:tabs>
        <w:spacing w:after="120"/>
        <w:rPr>
          <w:rFonts w:ascii="Arial" w:hAnsi="Arial" w:cs="Arial"/>
          <w:sz w:val="22"/>
          <w:szCs w:val="22"/>
        </w:rPr>
      </w:pPr>
      <w:r w:rsidRPr="00652773">
        <w:rPr>
          <w:rFonts w:ascii="Arial" w:hAnsi="Arial" w:cs="Arial"/>
          <w:sz w:val="22"/>
          <w:szCs w:val="22"/>
        </w:rPr>
        <w:t>You are invited to submit your best offer for the work as detailed below. The RSPB reserves the right to undertake post-tender negotiations.</w:t>
      </w:r>
    </w:p>
    <w:p w14:paraId="41312BD1" w14:textId="12C07E09" w:rsidR="00397BDF" w:rsidRPr="00652773" w:rsidRDefault="00397BDF" w:rsidP="003D577D">
      <w:pPr>
        <w:pStyle w:val="Header"/>
        <w:numPr>
          <w:ilvl w:val="0"/>
          <w:numId w:val="5"/>
        </w:numPr>
        <w:tabs>
          <w:tab w:val="clear" w:pos="4153"/>
          <w:tab w:val="clear" w:pos="8306"/>
        </w:tabs>
        <w:spacing w:after="120"/>
        <w:rPr>
          <w:rFonts w:ascii="Arial" w:hAnsi="Arial" w:cs="Arial"/>
          <w:sz w:val="22"/>
          <w:szCs w:val="22"/>
        </w:rPr>
      </w:pPr>
      <w:r w:rsidRPr="00652773">
        <w:rPr>
          <w:rFonts w:ascii="Arial" w:hAnsi="Arial" w:cs="Arial"/>
          <w:sz w:val="22"/>
          <w:szCs w:val="22"/>
        </w:rPr>
        <w:t xml:space="preserve">If you require any further information or clarification regarding this </w:t>
      </w:r>
      <w:proofErr w:type="gramStart"/>
      <w:r w:rsidRPr="00652773">
        <w:rPr>
          <w:rFonts w:ascii="Arial" w:hAnsi="Arial" w:cs="Arial"/>
          <w:sz w:val="22"/>
          <w:szCs w:val="22"/>
        </w:rPr>
        <w:t>tender</w:t>
      </w:r>
      <w:proofErr w:type="gramEnd"/>
      <w:r w:rsidRPr="00652773">
        <w:rPr>
          <w:rFonts w:ascii="Arial" w:hAnsi="Arial" w:cs="Arial"/>
          <w:sz w:val="22"/>
          <w:szCs w:val="22"/>
        </w:rPr>
        <w:t xml:space="preserve"> please email </w:t>
      </w:r>
      <w:r w:rsidR="00E412EF" w:rsidRPr="00652773">
        <w:rPr>
          <w:rFonts w:ascii="Arial" w:hAnsi="Arial" w:cs="Arial"/>
          <w:sz w:val="22"/>
          <w:szCs w:val="22"/>
        </w:rPr>
        <w:t>james.dunn</w:t>
      </w:r>
      <w:r w:rsidRPr="00652773">
        <w:rPr>
          <w:rFonts w:ascii="Arial" w:hAnsi="Arial" w:cs="Arial"/>
          <w:sz w:val="22"/>
          <w:szCs w:val="22"/>
        </w:rPr>
        <w:t>@</w:t>
      </w:r>
      <w:r w:rsidR="00B874A3" w:rsidRPr="00652773">
        <w:rPr>
          <w:rFonts w:ascii="Arial" w:hAnsi="Arial" w:cs="Arial"/>
          <w:sz w:val="22"/>
          <w:szCs w:val="22"/>
        </w:rPr>
        <w:t>rspb</w:t>
      </w:r>
      <w:r w:rsidRPr="00652773">
        <w:rPr>
          <w:rFonts w:ascii="Arial" w:hAnsi="Arial" w:cs="Arial"/>
          <w:sz w:val="22"/>
          <w:szCs w:val="22"/>
        </w:rPr>
        <w:t>.</w:t>
      </w:r>
      <w:r w:rsidR="00B874A3" w:rsidRPr="00652773">
        <w:rPr>
          <w:rFonts w:ascii="Arial" w:hAnsi="Arial" w:cs="Arial"/>
          <w:sz w:val="22"/>
          <w:szCs w:val="22"/>
        </w:rPr>
        <w:t>org.uk</w:t>
      </w:r>
      <w:r w:rsidR="00652773" w:rsidRPr="00652773">
        <w:rPr>
          <w:rFonts w:ascii="Arial" w:hAnsi="Arial" w:cs="Arial"/>
          <w:sz w:val="22"/>
          <w:szCs w:val="22"/>
        </w:rPr>
        <w:t>.</w:t>
      </w:r>
    </w:p>
    <w:p w14:paraId="41312BD2" w14:textId="3DEC3BC3" w:rsidR="00564B58" w:rsidRPr="00652773" w:rsidRDefault="00564B58" w:rsidP="00564B58">
      <w:pPr>
        <w:pStyle w:val="Header"/>
        <w:numPr>
          <w:ilvl w:val="0"/>
          <w:numId w:val="5"/>
        </w:numPr>
        <w:tabs>
          <w:tab w:val="clear" w:pos="4153"/>
          <w:tab w:val="clear" w:pos="8306"/>
        </w:tabs>
        <w:spacing w:after="120"/>
        <w:rPr>
          <w:rFonts w:ascii="Arial" w:hAnsi="Arial" w:cs="Arial"/>
          <w:sz w:val="22"/>
          <w:szCs w:val="22"/>
        </w:rPr>
      </w:pPr>
      <w:r w:rsidRPr="00652773">
        <w:rPr>
          <w:rFonts w:ascii="Arial" w:hAnsi="Arial" w:cs="Arial"/>
          <w:sz w:val="22"/>
          <w:szCs w:val="22"/>
        </w:rPr>
        <w:t xml:space="preserve">It should be noted that in any </w:t>
      </w:r>
      <w:r w:rsidR="00417176" w:rsidRPr="00652773">
        <w:rPr>
          <w:rFonts w:ascii="Arial" w:hAnsi="Arial" w:cs="Arial"/>
          <w:sz w:val="22"/>
          <w:szCs w:val="22"/>
        </w:rPr>
        <w:t>contractual relationship</w:t>
      </w:r>
      <w:r w:rsidRPr="00652773">
        <w:rPr>
          <w:rFonts w:ascii="Arial" w:hAnsi="Arial" w:cs="Arial"/>
          <w:sz w:val="22"/>
          <w:szCs w:val="22"/>
        </w:rPr>
        <w:t xml:space="preserve"> that is subsequently </w:t>
      </w:r>
      <w:proofErr w:type="gramStart"/>
      <w:r w:rsidRPr="00652773">
        <w:rPr>
          <w:rFonts w:ascii="Arial" w:hAnsi="Arial" w:cs="Arial"/>
          <w:sz w:val="22"/>
          <w:szCs w:val="22"/>
        </w:rPr>
        <w:t>entered into</w:t>
      </w:r>
      <w:proofErr w:type="gramEnd"/>
      <w:r w:rsidRPr="00652773">
        <w:rPr>
          <w:rFonts w:ascii="Arial" w:hAnsi="Arial" w:cs="Arial"/>
          <w:sz w:val="22"/>
          <w:szCs w:val="22"/>
        </w:rPr>
        <w:t xml:space="preserve">, reference will be made to the detailed information provided in the formal response to this tender document provided by the successful organisation. </w:t>
      </w:r>
      <w:proofErr w:type="gramStart"/>
      <w:r w:rsidRPr="00652773">
        <w:rPr>
          <w:rFonts w:ascii="Arial" w:hAnsi="Arial" w:cs="Arial"/>
          <w:sz w:val="22"/>
          <w:szCs w:val="22"/>
        </w:rPr>
        <w:t>Thus</w:t>
      </w:r>
      <w:proofErr w:type="gramEnd"/>
      <w:r w:rsidRPr="00652773">
        <w:rPr>
          <w:rFonts w:ascii="Arial" w:hAnsi="Arial" w:cs="Arial"/>
          <w:sz w:val="22"/>
          <w:szCs w:val="22"/>
        </w:rPr>
        <w:t xml:space="preserve"> answers and information given in your reply will become a binding part of the contractual </w:t>
      </w:r>
      <w:r w:rsidR="00763BE4" w:rsidRPr="00652773">
        <w:rPr>
          <w:rFonts w:ascii="Arial" w:hAnsi="Arial" w:cs="Arial"/>
          <w:sz w:val="22"/>
          <w:szCs w:val="22"/>
        </w:rPr>
        <w:t>obligations</w:t>
      </w:r>
      <w:r w:rsidRPr="00652773">
        <w:rPr>
          <w:rFonts w:ascii="Arial" w:hAnsi="Arial" w:cs="Arial"/>
          <w:sz w:val="22"/>
          <w:szCs w:val="22"/>
        </w:rPr>
        <w:t xml:space="preserve"> between yourselves and the RSPB.</w:t>
      </w:r>
    </w:p>
    <w:p w14:paraId="41312BD3" w14:textId="77777777" w:rsidR="00397BDF" w:rsidRPr="003D577D" w:rsidRDefault="001B3197" w:rsidP="00397BDF">
      <w:pPr>
        <w:pStyle w:val="Header"/>
        <w:tabs>
          <w:tab w:val="clear" w:pos="4153"/>
          <w:tab w:val="clear" w:pos="8306"/>
        </w:tabs>
        <w:ind w:firstLine="360"/>
        <w:rPr>
          <w:rFonts w:ascii="Arial" w:hAnsi="Arial" w:cs="Arial"/>
          <w:sz w:val="22"/>
          <w:szCs w:val="22"/>
        </w:rPr>
      </w:pPr>
      <w:r w:rsidRPr="003D577D">
        <w:rPr>
          <w:rFonts w:ascii="Arial" w:hAnsi="Arial" w:cs="Arial"/>
          <w:sz w:val="22"/>
          <w:szCs w:val="22"/>
        </w:rPr>
        <w:br w:type="page"/>
      </w:r>
    </w:p>
    <w:p w14:paraId="41312BD4" w14:textId="77777777" w:rsidR="00397BDF" w:rsidRPr="003D577D" w:rsidRDefault="00397BDF" w:rsidP="001D1909">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lastRenderedPageBreak/>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2"/>
        <w:gridCol w:w="2502"/>
      </w:tblGrid>
      <w:tr w:rsidR="00397BDF" w:rsidRPr="003D577D" w14:paraId="41312BD7" w14:textId="77777777" w:rsidTr="004802E8">
        <w:tc>
          <w:tcPr>
            <w:tcW w:w="7012" w:type="dxa"/>
          </w:tcPr>
          <w:p w14:paraId="41312BD5" w14:textId="77777777" w:rsidR="00397BDF" w:rsidRPr="004A03AB" w:rsidRDefault="00397BDF"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Invitation to Tender document sent out</w:t>
            </w:r>
          </w:p>
        </w:tc>
        <w:tc>
          <w:tcPr>
            <w:tcW w:w="2502" w:type="dxa"/>
          </w:tcPr>
          <w:p w14:paraId="41312BD6" w14:textId="1AACFDA8" w:rsidR="00397BDF" w:rsidRPr="004A03AB" w:rsidRDefault="002C1ADC"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14</w:t>
            </w:r>
            <w:r w:rsidR="000A1232" w:rsidRPr="004A03AB">
              <w:rPr>
                <w:rFonts w:ascii="Arial" w:hAnsi="Arial" w:cs="Arial"/>
                <w:color w:val="000000"/>
                <w:sz w:val="22"/>
                <w:szCs w:val="22"/>
              </w:rPr>
              <w:t>/0</w:t>
            </w:r>
            <w:r w:rsidR="00236730">
              <w:rPr>
                <w:rFonts w:ascii="Arial" w:hAnsi="Arial" w:cs="Arial"/>
                <w:color w:val="000000"/>
                <w:sz w:val="22"/>
                <w:szCs w:val="22"/>
              </w:rPr>
              <w:t>3</w:t>
            </w:r>
            <w:r w:rsidR="000A1232" w:rsidRPr="004A03AB">
              <w:rPr>
                <w:rFonts w:ascii="Arial" w:hAnsi="Arial" w:cs="Arial"/>
                <w:color w:val="000000"/>
                <w:sz w:val="22"/>
                <w:szCs w:val="22"/>
              </w:rPr>
              <w:t>/2025</w:t>
            </w:r>
          </w:p>
        </w:tc>
      </w:tr>
      <w:tr w:rsidR="00397BDF" w:rsidRPr="003D577D" w14:paraId="41312BE0" w14:textId="77777777" w:rsidTr="004802E8">
        <w:tc>
          <w:tcPr>
            <w:tcW w:w="7012" w:type="dxa"/>
          </w:tcPr>
          <w:p w14:paraId="41312BDE" w14:textId="160B8A92" w:rsidR="00397BDF" w:rsidRPr="004A03AB" w:rsidRDefault="00397BDF"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Tender documents to be returned</w:t>
            </w:r>
          </w:p>
        </w:tc>
        <w:tc>
          <w:tcPr>
            <w:tcW w:w="2502" w:type="dxa"/>
          </w:tcPr>
          <w:p w14:paraId="41312BDF" w14:textId="036ACA25" w:rsidR="00397BDF" w:rsidRPr="004A03AB" w:rsidRDefault="000A1232"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17:00</w:t>
            </w:r>
            <w:r w:rsidR="004A03AB" w:rsidRPr="004A03AB">
              <w:rPr>
                <w:rFonts w:ascii="Arial" w:hAnsi="Arial" w:cs="Arial"/>
                <w:color w:val="000000"/>
                <w:sz w:val="22"/>
                <w:szCs w:val="22"/>
              </w:rPr>
              <w:t xml:space="preserve"> on</w:t>
            </w:r>
            <w:r w:rsidRPr="004A03AB">
              <w:rPr>
                <w:rFonts w:ascii="Arial" w:hAnsi="Arial" w:cs="Arial"/>
                <w:color w:val="000000"/>
                <w:sz w:val="22"/>
                <w:szCs w:val="22"/>
              </w:rPr>
              <w:t xml:space="preserve"> </w:t>
            </w:r>
            <w:r w:rsidR="004802E8" w:rsidRPr="004A03AB">
              <w:rPr>
                <w:rFonts w:ascii="Arial" w:hAnsi="Arial" w:cs="Arial"/>
                <w:color w:val="000000"/>
                <w:sz w:val="22"/>
                <w:szCs w:val="22"/>
              </w:rPr>
              <w:t>2</w:t>
            </w:r>
            <w:r w:rsidR="002C1ADC">
              <w:rPr>
                <w:rFonts w:ascii="Arial" w:hAnsi="Arial" w:cs="Arial"/>
                <w:color w:val="000000"/>
                <w:sz w:val="22"/>
                <w:szCs w:val="22"/>
              </w:rPr>
              <w:t>8</w:t>
            </w:r>
            <w:r w:rsidR="004802E8" w:rsidRPr="004A03AB">
              <w:rPr>
                <w:rFonts w:ascii="Arial" w:hAnsi="Arial" w:cs="Arial"/>
                <w:color w:val="000000"/>
                <w:sz w:val="22"/>
                <w:szCs w:val="22"/>
              </w:rPr>
              <w:t>/0</w:t>
            </w:r>
            <w:r w:rsidR="00236730">
              <w:rPr>
                <w:rFonts w:ascii="Arial" w:hAnsi="Arial" w:cs="Arial"/>
                <w:color w:val="000000"/>
                <w:sz w:val="22"/>
                <w:szCs w:val="22"/>
              </w:rPr>
              <w:t>3</w:t>
            </w:r>
            <w:r w:rsidR="004802E8" w:rsidRPr="004A03AB">
              <w:rPr>
                <w:rFonts w:ascii="Arial" w:hAnsi="Arial" w:cs="Arial"/>
                <w:color w:val="000000"/>
                <w:sz w:val="22"/>
                <w:szCs w:val="22"/>
              </w:rPr>
              <w:t>/2025</w:t>
            </w:r>
          </w:p>
        </w:tc>
      </w:tr>
      <w:tr w:rsidR="00397BDF" w:rsidRPr="003D577D" w14:paraId="41312BEC" w14:textId="77777777" w:rsidTr="004802E8">
        <w:tc>
          <w:tcPr>
            <w:tcW w:w="7012" w:type="dxa"/>
          </w:tcPr>
          <w:p w14:paraId="41312BEA" w14:textId="77777777" w:rsidR="00397BDF" w:rsidRPr="004A03AB" w:rsidRDefault="00397BDF"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Award of contract</w:t>
            </w:r>
          </w:p>
        </w:tc>
        <w:tc>
          <w:tcPr>
            <w:tcW w:w="2502" w:type="dxa"/>
          </w:tcPr>
          <w:p w14:paraId="41312BEB" w14:textId="4CDC0DF2" w:rsidR="00397BDF" w:rsidRPr="004A03AB" w:rsidRDefault="002C1ADC"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03</w:t>
            </w:r>
            <w:r w:rsidR="00E37BB3">
              <w:rPr>
                <w:rFonts w:ascii="Arial" w:hAnsi="Arial" w:cs="Arial"/>
                <w:color w:val="000000"/>
                <w:sz w:val="22"/>
                <w:szCs w:val="22"/>
              </w:rPr>
              <w:t>/0</w:t>
            </w:r>
            <w:r>
              <w:rPr>
                <w:rFonts w:ascii="Arial" w:hAnsi="Arial" w:cs="Arial"/>
                <w:color w:val="000000"/>
                <w:sz w:val="22"/>
                <w:szCs w:val="22"/>
              </w:rPr>
              <w:t>4</w:t>
            </w:r>
            <w:r w:rsidR="00E37BB3">
              <w:rPr>
                <w:rFonts w:ascii="Arial" w:hAnsi="Arial" w:cs="Arial"/>
                <w:color w:val="000000"/>
                <w:sz w:val="22"/>
                <w:szCs w:val="22"/>
              </w:rPr>
              <w:t>/2025</w:t>
            </w:r>
          </w:p>
        </w:tc>
      </w:tr>
      <w:tr w:rsidR="00397BDF" w:rsidRPr="003D577D" w14:paraId="41312BEF" w14:textId="77777777" w:rsidTr="004802E8">
        <w:tc>
          <w:tcPr>
            <w:tcW w:w="7012" w:type="dxa"/>
          </w:tcPr>
          <w:p w14:paraId="41312BED" w14:textId="77777777" w:rsidR="00397BDF" w:rsidRPr="004A03AB" w:rsidRDefault="00397BDF"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Commencement of services / orders for goods</w:t>
            </w:r>
          </w:p>
        </w:tc>
        <w:tc>
          <w:tcPr>
            <w:tcW w:w="2502" w:type="dxa"/>
          </w:tcPr>
          <w:p w14:paraId="41312BEE" w14:textId="4086F915" w:rsidR="00397BDF" w:rsidRPr="004A03AB" w:rsidRDefault="002C1ADC"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03</w:t>
            </w:r>
            <w:r w:rsidR="004A03AB" w:rsidRPr="004A03AB">
              <w:rPr>
                <w:rFonts w:ascii="Arial" w:hAnsi="Arial" w:cs="Arial"/>
                <w:color w:val="000000"/>
                <w:sz w:val="22"/>
                <w:szCs w:val="22"/>
              </w:rPr>
              <w:t>/0</w:t>
            </w:r>
            <w:r>
              <w:rPr>
                <w:rFonts w:ascii="Arial" w:hAnsi="Arial" w:cs="Arial"/>
                <w:color w:val="000000"/>
                <w:sz w:val="22"/>
                <w:szCs w:val="22"/>
              </w:rPr>
              <w:t>4</w:t>
            </w:r>
            <w:r w:rsidR="004A03AB" w:rsidRPr="004A03AB">
              <w:rPr>
                <w:rFonts w:ascii="Arial" w:hAnsi="Arial" w:cs="Arial"/>
                <w:color w:val="000000"/>
                <w:sz w:val="22"/>
                <w:szCs w:val="22"/>
              </w:rPr>
              <w:t>/2025</w:t>
            </w:r>
          </w:p>
        </w:tc>
      </w:tr>
      <w:tr w:rsidR="00397BDF" w:rsidRPr="003D577D" w14:paraId="41312BF2" w14:textId="77777777" w:rsidTr="004802E8">
        <w:tc>
          <w:tcPr>
            <w:tcW w:w="7012" w:type="dxa"/>
          </w:tcPr>
          <w:p w14:paraId="41312BF0" w14:textId="77777777" w:rsidR="00397BDF" w:rsidRPr="004A03AB" w:rsidRDefault="00397BDF"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End of contract*</w:t>
            </w:r>
          </w:p>
        </w:tc>
        <w:tc>
          <w:tcPr>
            <w:tcW w:w="2502" w:type="dxa"/>
          </w:tcPr>
          <w:p w14:paraId="41312BF1" w14:textId="0A7D362C" w:rsidR="00397BDF" w:rsidRPr="004A03AB" w:rsidRDefault="004A03AB" w:rsidP="001D1909">
            <w:pPr>
              <w:tabs>
                <w:tab w:val="left" w:pos="-1440"/>
              </w:tabs>
              <w:overflowPunct/>
              <w:autoSpaceDE/>
              <w:autoSpaceDN/>
              <w:adjustRightInd/>
              <w:textAlignment w:val="auto"/>
              <w:rPr>
                <w:rFonts w:ascii="Arial" w:hAnsi="Arial" w:cs="Arial"/>
                <w:color w:val="000000"/>
                <w:sz w:val="22"/>
                <w:szCs w:val="22"/>
              </w:rPr>
            </w:pPr>
            <w:r w:rsidRPr="004A03AB">
              <w:rPr>
                <w:rFonts w:ascii="Arial" w:hAnsi="Arial" w:cs="Arial"/>
                <w:color w:val="000000"/>
                <w:sz w:val="22"/>
                <w:szCs w:val="22"/>
              </w:rPr>
              <w:t>31/03/2027</w:t>
            </w:r>
          </w:p>
        </w:tc>
      </w:tr>
    </w:tbl>
    <w:p w14:paraId="41312BF3" w14:textId="77777777" w:rsidR="00397BDF" w:rsidRPr="003D577D" w:rsidRDefault="00397BDF" w:rsidP="00397BDF">
      <w:pPr>
        <w:rPr>
          <w:rFonts w:ascii="Arial" w:hAnsi="Arial" w:cs="Arial"/>
          <w:sz w:val="22"/>
        </w:rPr>
      </w:pPr>
      <w:r w:rsidRPr="003D577D">
        <w:rPr>
          <w:rFonts w:ascii="Arial" w:hAnsi="Arial" w:cs="Arial"/>
          <w:sz w:val="22"/>
        </w:rPr>
        <w:t>* Three-year contracts may be extended for a further year.</w:t>
      </w:r>
    </w:p>
    <w:p w14:paraId="41312BF5" w14:textId="77777777" w:rsidR="00397BDF" w:rsidRPr="003D577D" w:rsidRDefault="00397BDF" w:rsidP="00397BDF">
      <w:pPr>
        <w:pStyle w:val="Header"/>
        <w:tabs>
          <w:tab w:val="clear" w:pos="4153"/>
          <w:tab w:val="clear" w:pos="8306"/>
        </w:tabs>
        <w:rPr>
          <w:rFonts w:ascii="Arial" w:hAnsi="Arial" w:cs="Arial"/>
          <w:sz w:val="22"/>
          <w:szCs w:val="22"/>
        </w:rPr>
      </w:pPr>
    </w:p>
    <w:p w14:paraId="41312BF6"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w:t>
      </w:r>
      <w:proofErr w:type="gramStart"/>
      <w:r w:rsidRPr="003D577D">
        <w:rPr>
          <w:rFonts w:ascii="Arial" w:hAnsi="Arial" w:cs="Arial"/>
          <w:sz w:val="22"/>
          <w:szCs w:val="22"/>
        </w:rPr>
        <w:t>Tender, and</w:t>
      </w:r>
      <w:proofErr w:type="gramEnd"/>
      <w:r w:rsidRPr="003D577D">
        <w:rPr>
          <w:rFonts w:ascii="Arial" w:hAnsi="Arial" w:cs="Arial"/>
          <w:sz w:val="22"/>
          <w:szCs w:val="22"/>
        </w:rPr>
        <w:t xml:space="preserve">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14:paraId="41312BF7" w14:textId="77777777" w:rsidR="00514EC5" w:rsidRPr="003D577D"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D577D" w:rsidRDefault="00397BDF" w:rsidP="00397BDF">
      <w:pPr>
        <w:ind w:right="94"/>
        <w:rPr>
          <w:rFonts w:ascii="Arial" w:hAnsi="Arial" w:cs="Arial"/>
          <w:sz w:val="22"/>
          <w:szCs w:val="22"/>
        </w:rPr>
      </w:pPr>
    </w:p>
    <w:p w14:paraId="41312BF9" w14:textId="77777777"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14:paraId="41312BFA" w14:textId="77777777" w:rsidR="00397BDF" w:rsidRPr="003D577D" w:rsidRDefault="00397BDF" w:rsidP="00397BDF">
      <w:pPr>
        <w:ind w:right="94"/>
        <w:rPr>
          <w:rFonts w:ascii="Arial" w:hAnsi="Arial" w:cs="Arial"/>
          <w:sz w:val="22"/>
          <w:szCs w:val="22"/>
        </w:rPr>
      </w:pPr>
    </w:p>
    <w:p w14:paraId="41312BFB" w14:textId="77777777" w:rsidR="00DB3A34" w:rsidRPr="003D577D" w:rsidRDefault="00DB3A34" w:rsidP="00397BDF">
      <w:pPr>
        <w:ind w:right="94"/>
        <w:rPr>
          <w:rFonts w:ascii="Arial" w:hAnsi="Arial" w:cs="Arial"/>
          <w:u w:val="single"/>
        </w:rPr>
      </w:pPr>
      <w:r w:rsidRPr="003D577D">
        <w:rPr>
          <w:rFonts w:ascii="Arial" w:hAnsi="Arial" w:cs="Arial"/>
          <w:sz w:val="22"/>
          <w:szCs w:val="22"/>
          <w:u w:val="single"/>
        </w:rPr>
        <w:t>Tenders that fail to meet essential requirements may be excluded from consid</w:t>
      </w:r>
      <w:r w:rsidRPr="003D577D">
        <w:rPr>
          <w:rFonts w:ascii="Arial" w:hAnsi="Arial" w:cs="Arial"/>
          <w:u w:val="single"/>
        </w:rPr>
        <w:t xml:space="preserve">eration. </w:t>
      </w:r>
    </w:p>
    <w:p w14:paraId="41312BFC" w14:textId="77777777" w:rsidR="002E46F8" w:rsidRPr="003D577D" w:rsidRDefault="002E46F8" w:rsidP="00397BDF">
      <w:pPr>
        <w:ind w:right="94"/>
        <w:rPr>
          <w:rFonts w:ascii="Arial" w:hAnsi="Arial" w:cs="Arial"/>
          <w:sz w:val="22"/>
          <w:szCs w:val="22"/>
        </w:rPr>
      </w:pPr>
    </w:p>
    <w:p w14:paraId="41312BFD" w14:textId="77777777" w:rsidR="00397BDF" w:rsidRPr="003D577D" w:rsidRDefault="00397BDF" w:rsidP="00397BDF">
      <w:pPr>
        <w:ind w:right="94"/>
        <w:rPr>
          <w:rFonts w:ascii="Arial" w:hAnsi="Arial" w:cs="Arial"/>
          <w:sz w:val="22"/>
          <w:szCs w:val="22"/>
        </w:rPr>
      </w:pPr>
      <w:r w:rsidRPr="003D577D">
        <w:rPr>
          <w:rFonts w:ascii="Arial" w:hAnsi="Arial" w:cs="Arial"/>
          <w:sz w:val="22"/>
          <w:szCs w:val="22"/>
        </w:rPr>
        <w:t xml:space="preserve">Tenders that fulfil </w:t>
      </w:r>
      <w:r w:rsidR="00067131" w:rsidRPr="003D577D">
        <w:rPr>
          <w:rFonts w:ascii="Arial" w:hAnsi="Arial" w:cs="Arial"/>
          <w:sz w:val="22"/>
          <w:szCs w:val="22"/>
        </w:rPr>
        <w:t>essential</w:t>
      </w:r>
      <w:r w:rsidRPr="003D577D">
        <w:rPr>
          <w:rFonts w:ascii="Arial" w:hAnsi="Arial" w:cs="Arial"/>
          <w:sz w:val="22"/>
          <w:szCs w:val="22"/>
        </w:rPr>
        <w:t xml:space="preserve"> requirements will be evaluated on the basis of the most economically advantageous </w:t>
      </w:r>
      <w:proofErr w:type="gramStart"/>
      <w:r w:rsidRPr="003D577D">
        <w:rPr>
          <w:rFonts w:ascii="Arial" w:hAnsi="Arial" w:cs="Arial"/>
          <w:sz w:val="22"/>
          <w:szCs w:val="22"/>
        </w:rPr>
        <w:t>tender,</w:t>
      </w:r>
      <w:proofErr w:type="gramEnd"/>
      <w:r w:rsidRPr="003D577D">
        <w:rPr>
          <w:rFonts w:ascii="Arial" w:hAnsi="Arial" w:cs="Arial"/>
          <w:sz w:val="22"/>
          <w:szCs w:val="22"/>
        </w:rPr>
        <w:t xml:space="preserve"> weightings as detailed below. </w:t>
      </w:r>
    </w:p>
    <w:p w14:paraId="41312BFE" w14:textId="77777777" w:rsidR="00564B58" w:rsidRPr="003D577D" w:rsidRDefault="00564B58" w:rsidP="00397BDF">
      <w:pPr>
        <w:ind w:right="94"/>
        <w:rPr>
          <w:rFonts w:ascii="Arial" w:hAnsi="Arial" w:cs="Arial"/>
          <w:sz w:val="22"/>
          <w:szCs w:val="22"/>
        </w:rPr>
      </w:pPr>
    </w:p>
    <w:p w14:paraId="41312BFF" w14:textId="77777777" w:rsidR="00397BDF" w:rsidRPr="003D577D" w:rsidRDefault="00397BDF" w:rsidP="00397BDF">
      <w:pPr>
        <w:tabs>
          <w:tab w:val="left" w:pos="-1440"/>
        </w:tabs>
        <w:rPr>
          <w:rFonts w:ascii="Arial" w:hAnsi="Arial" w:cs="Arial"/>
          <w:sz w:val="22"/>
          <w:szCs w:val="22"/>
        </w:rPr>
      </w:pPr>
      <w:r w:rsidRPr="003D577D">
        <w:rPr>
          <w:rFonts w:ascii="Arial" w:hAnsi="Arial" w:cs="Arial"/>
          <w:sz w:val="22"/>
          <w:szCs w:val="22"/>
        </w:rPr>
        <w:tab/>
      </w:r>
      <w:r w:rsidRPr="003D577D">
        <w:rPr>
          <w:rFonts w:ascii="Arial" w:hAnsi="Arial" w:cs="Arial"/>
          <w:sz w:val="22"/>
          <w:szCs w:val="22"/>
        </w:rPr>
        <w:tab/>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397BDF" w:rsidRPr="003D577D" w14:paraId="41312C02" w14:textId="77777777">
        <w:tc>
          <w:tcPr>
            <w:tcW w:w="5245" w:type="dxa"/>
            <w:vAlign w:val="center"/>
          </w:tcPr>
          <w:p w14:paraId="41312C00" w14:textId="77777777" w:rsidR="00397BDF" w:rsidRPr="003D577D" w:rsidRDefault="00397BDF" w:rsidP="007C20FB">
            <w:pPr>
              <w:rPr>
                <w:rFonts w:ascii="Arial" w:hAnsi="Arial" w:cs="Arial"/>
                <w:b/>
                <w:sz w:val="22"/>
                <w:szCs w:val="22"/>
              </w:rPr>
            </w:pPr>
            <w:r w:rsidRPr="003D577D">
              <w:rPr>
                <w:rFonts w:ascii="Arial" w:hAnsi="Arial" w:cs="Arial"/>
                <w:b/>
                <w:sz w:val="22"/>
                <w:szCs w:val="22"/>
              </w:rPr>
              <w:t>Criterion</w:t>
            </w:r>
          </w:p>
        </w:tc>
        <w:tc>
          <w:tcPr>
            <w:tcW w:w="3118" w:type="dxa"/>
            <w:vAlign w:val="center"/>
          </w:tcPr>
          <w:p w14:paraId="41312C01" w14:textId="77777777" w:rsidR="00397BDF" w:rsidRPr="003D577D" w:rsidRDefault="00397BDF" w:rsidP="007C20FB">
            <w:pPr>
              <w:rPr>
                <w:rFonts w:ascii="Arial" w:hAnsi="Arial" w:cs="Arial"/>
                <w:b/>
                <w:sz w:val="22"/>
                <w:szCs w:val="22"/>
              </w:rPr>
            </w:pPr>
            <w:r w:rsidRPr="003D577D">
              <w:rPr>
                <w:rFonts w:ascii="Arial" w:hAnsi="Arial" w:cs="Arial"/>
                <w:b/>
                <w:sz w:val="22"/>
                <w:szCs w:val="22"/>
              </w:rPr>
              <w:t xml:space="preserve"> Weighting</w:t>
            </w:r>
          </w:p>
        </w:tc>
      </w:tr>
      <w:tr w:rsidR="00397BDF" w:rsidRPr="003D577D" w14:paraId="41312C05" w14:textId="77777777">
        <w:tc>
          <w:tcPr>
            <w:tcW w:w="5245" w:type="dxa"/>
          </w:tcPr>
          <w:p w14:paraId="41312C03" w14:textId="77777777" w:rsidR="00397BDF" w:rsidRPr="00F44801" w:rsidRDefault="00397BDF" w:rsidP="007C20FB">
            <w:pPr>
              <w:tabs>
                <w:tab w:val="left" w:pos="-1440"/>
              </w:tabs>
              <w:rPr>
                <w:rFonts w:ascii="Arial" w:hAnsi="Arial" w:cs="Arial"/>
                <w:sz w:val="22"/>
                <w:szCs w:val="22"/>
              </w:rPr>
            </w:pPr>
            <w:r w:rsidRPr="00F44801">
              <w:rPr>
                <w:rFonts w:ascii="Arial" w:hAnsi="Arial" w:cs="Arial"/>
                <w:sz w:val="22"/>
                <w:szCs w:val="22"/>
              </w:rPr>
              <w:t>Service Delivery</w:t>
            </w:r>
          </w:p>
        </w:tc>
        <w:tc>
          <w:tcPr>
            <w:tcW w:w="3118" w:type="dxa"/>
          </w:tcPr>
          <w:p w14:paraId="41312C04" w14:textId="0373BE4A" w:rsidR="00397BDF" w:rsidRPr="00F44801" w:rsidRDefault="00AF1CC4" w:rsidP="007C20FB">
            <w:pPr>
              <w:tabs>
                <w:tab w:val="left" w:pos="-1440"/>
              </w:tabs>
              <w:rPr>
                <w:rFonts w:ascii="Arial" w:hAnsi="Arial" w:cs="Arial"/>
                <w:sz w:val="22"/>
                <w:szCs w:val="22"/>
              </w:rPr>
            </w:pPr>
            <w:r>
              <w:rPr>
                <w:rFonts w:ascii="Arial" w:hAnsi="Arial" w:cs="Arial"/>
                <w:sz w:val="22"/>
                <w:szCs w:val="22"/>
              </w:rPr>
              <w:t>4</w:t>
            </w:r>
            <w:r w:rsidR="00406C10">
              <w:rPr>
                <w:rFonts w:ascii="Arial" w:hAnsi="Arial" w:cs="Arial"/>
                <w:sz w:val="22"/>
                <w:szCs w:val="22"/>
              </w:rPr>
              <w:t>0</w:t>
            </w:r>
            <w:r w:rsidR="00397BDF" w:rsidRPr="00F44801">
              <w:rPr>
                <w:rFonts w:ascii="Arial" w:hAnsi="Arial" w:cs="Arial"/>
                <w:sz w:val="22"/>
                <w:szCs w:val="22"/>
              </w:rPr>
              <w:t>%</w:t>
            </w:r>
          </w:p>
        </w:tc>
      </w:tr>
      <w:tr w:rsidR="00397BDF" w:rsidRPr="003D577D" w14:paraId="41312C08" w14:textId="77777777">
        <w:tc>
          <w:tcPr>
            <w:tcW w:w="5245" w:type="dxa"/>
          </w:tcPr>
          <w:p w14:paraId="41312C06" w14:textId="7CC5C8C3" w:rsidR="00397BDF" w:rsidRPr="00F44801" w:rsidRDefault="00397BDF" w:rsidP="007C20FB">
            <w:pPr>
              <w:tabs>
                <w:tab w:val="left" w:pos="-1440"/>
              </w:tabs>
              <w:rPr>
                <w:rFonts w:ascii="Arial" w:hAnsi="Arial" w:cs="Arial"/>
                <w:sz w:val="22"/>
                <w:szCs w:val="22"/>
              </w:rPr>
            </w:pPr>
            <w:r w:rsidRPr="00F44801">
              <w:rPr>
                <w:rFonts w:ascii="Arial" w:hAnsi="Arial" w:cs="Arial"/>
                <w:sz w:val="22"/>
                <w:szCs w:val="22"/>
              </w:rPr>
              <w:t>P</w:t>
            </w:r>
            <w:r w:rsidR="00D845E2" w:rsidRPr="00F44801">
              <w:rPr>
                <w:rFonts w:ascii="Arial" w:hAnsi="Arial" w:cs="Arial"/>
                <w:sz w:val="22"/>
                <w:szCs w:val="22"/>
              </w:rPr>
              <w:t>rice</w:t>
            </w:r>
          </w:p>
        </w:tc>
        <w:tc>
          <w:tcPr>
            <w:tcW w:w="3118" w:type="dxa"/>
          </w:tcPr>
          <w:p w14:paraId="41312C07" w14:textId="70FAAF52" w:rsidR="00397BDF" w:rsidRPr="00F44801" w:rsidRDefault="008A3592" w:rsidP="007C20FB">
            <w:pPr>
              <w:tabs>
                <w:tab w:val="left" w:pos="-1440"/>
              </w:tabs>
              <w:rPr>
                <w:rFonts w:ascii="Arial" w:hAnsi="Arial" w:cs="Arial"/>
                <w:sz w:val="22"/>
                <w:szCs w:val="22"/>
              </w:rPr>
            </w:pPr>
            <w:r>
              <w:rPr>
                <w:rFonts w:ascii="Arial" w:hAnsi="Arial" w:cs="Arial"/>
                <w:sz w:val="22"/>
                <w:szCs w:val="22"/>
              </w:rPr>
              <w:t>4</w:t>
            </w:r>
            <w:r w:rsidR="00406C10">
              <w:rPr>
                <w:rFonts w:ascii="Arial" w:hAnsi="Arial" w:cs="Arial"/>
                <w:sz w:val="22"/>
                <w:szCs w:val="22"/>
              </w:rPr>
              <w:t>0</w:t>
            </w:r>
            <w:r w:rsidR="00397BDF" w:rsidRPr="00F44801">
              <w:rPr>
                <w:rFonts w:ascii="Arial" w:hAnsi="Arial" w:cs="Arial"/>
                <w:sz w:val="22"/>
                <w:szCs w:val="22"/>
              </w:rPr>
              <w:t>%</w:t>
            </w:r>
          </w:p>
        </w:tc>
      </w:tr>
      <w:tr w:rsidR="00397BDF" w:rsidRPr="003D577D" w14:paraId="41312C0B" w14:textId="77777777">
        <w:tc>
          <w:tcPr>
            <w:tcW w:w="5245" w:type="dxa"/>
          </w:tcPr>
          <w:p w14:paraId="41312C09" w14:textId="77777777" w:rsidR="00397BDF" w:rsidRPr="00F44801" w:rsidRDefault="00397BDF" w:rsidP="007C20FB">
            <w:pPr>
              <w:tabs>
                <w:tab w:val="left" w:pos="-1440"/>
              </w:tabs>
              <w:rPr>
                <w:rFonts w:ascii="Arial" w:hAnsi="Arial" w:cs="Arial"/>
                <w:sz w:val="22"/>
                <w:szCs w:val="22"/>
              </w:rPr>
            </w:pPr>
            <w:r w:rsidRPr="00F44801">
              <w:rPr>
                <w:rFonts w:ascii="Arial" w:hAnsi="Arial" w:cs="Arial"/>
                <w:sz w:val="22"/>
                <w:szCs w:val="22"/>
              </w:rPr>
              <w:t>Relevant experience</w:t>
            </w:r>
          </w:p>
        </w:tc>
        <w:tc>
          <w:tcPr>
            <w:tcW w:w="3118" w:type="dxa"/>
          </w:tcPr>
          <w:p w14:paraId="41312C0A" w14:textId="09C975DB" w:rsidR="00397BDF" w:rsidRPr="00F44801" w:rsidRDefault="008A3592" w:rsidP="007C20FB">
            <w:pPr>
              <w:tabs>
                <w:tab w:val="left" w:pos="-1440"/>
              </w:tabs>
              <w:rPr>
                <w:rFonts w:ascii="Arial" w:hAnsi="Arial" w:cs="Arial"/>
                <w:sz w:val="22"/>
                <w:szCs w:val="22"/>
              </w:rPr>
            </w:pPr>
            <w:r>
              <w:rPr>
                <w:rFonts w:ascii="Arial" w:hAnsi="Arial" w:cs="Arial"/>
                <w:sz w:val="22"/>
                <w:szCs w:val="22"/>
              </w:rPr>
              <w:t>1</w:t>
            </w:r>
            <w:r w:rsidR="00F44801" w:rsidRPr="00F44801">
              <w:rPr>
                <w:rFonts w:ascii="Arial" w:hAnsi="Arial" w:cs="Arial"/>
                <w:sz w:val="22"/>
                <w:szCs w:val="22"/>
              </w:rPr>
              <w:t>0</w:t>
            </w:r>
            <w:r w:rsidR="00397BDF" w:rsidRPr="00F44801">
              <w:rPr>
                <w:rFonts w:ascii="Arial" w:hAnsi="Arial" w:cs="Arial"/>
                <w:sz w:val="22"/>
                <w:szCs w:val="22"/>
              </w:rPr>
              <w:t>%</w:t>
            </w:r>
          </w:p>
        </w:tc>
      </w:tr>
      <w:tr w:rsidR="00B05D65" w:rsidRPr="003D577D" w14:paraId="1C64E579" w14:textId="77777777">
        <w:tc>
          <w:tcPr>
            <w:tcW w:w="5245" w:type="dxa"/>
          </w:tcPr>
          <w:p w14:paraId="2D0E62E6" w14:textId="5E855364" w:rsidR="00B05D65" w:rsidRPr="00F44801" w:rsidRDefault="00B05D65" w:rsidP="007C20FB">
            <w:pPr>
              <w:tabs>
                <w:tab w:val="left" w:pos="-1440"/>
              </w:tabs>
              <w:rPr>
                <w:rFonts w:ascii="Arial" w:hAnsi="Arial" w:cs="Arial"/>
                <w:sz w:val="22"/>
                <w:szCs w:val="22"/>
              </w:rPr>
            </w:pPr>
            <w:r w:rsidRPr="00F44801">
              <w:rPr>
                <w:rFonts w:ascii="Arial" w:hAnsi="Arial" w:cs="Arial"/>
                <w:sz w:val="22"/>
                <w:szCs w:val="22"/>
              </w:rPr>
              <w:t>Environmental</w:t>
            </w:r>
            <w:r w:rsidR="00791B72">
              <w:rPr>
                <w:rFonts w:ascii="Arial" w:hAnsi="Arial" w:cs="Arial"/>
                <w:sz w:val="22"/>
                <w:szCs w:val="22"/>
              </w:rPr>
              <w:t>, Health and Safety</w:t>
            </w:r>
          </w:p>
        </w:tc>
        <w:tc>
          <w:tcPr>
            <w:tcW w:w="3118" w:type="dxa"/>
          </w:tcPr>
          <w:p w14:paraId="1BF4E0E8" w14:textId="698347F2" w:rsidR="00B05D65" w:rsidRPr="00F44801" w:rsidRDefault="00AF1CC4" w:rsidP="007C20FB">
            <w:pPr>
              <w:tabs>
                <w:tab w:val="left" w:pos="-1440"/>
              </w:tabs>
              <w:rPr>
                <w:rFonts w:ascii="Arial" w:hAnsi="Arial" w:cs="Arial"/>
                <w:sz w:val="22"/>
                <w:szCs w:val="22"/>
              </w:rPr>
            </w:pPr>
            <w:r>
              <w:rPr>
                <w:rFonts w:ascii="Arial" w:hAnsi="Arial" w:cs="Arial"/>
                <w:sz w:val="22"/>
                <w:szCs w:val="22"/>
              </w:rPr>
              <w:t>1</w:t>
            </w:r>
            <w:r w:rsidR="00F44801" w:rsidRPr="00F44801">
              <w:rPr>
                <w:rFonts w:ascii="Arial" w:hAnsi="Arial" w:cs="Arial"/>
                <w:sz w:val="22"/>
                <w:szCs w:val="22"/>
              </w:rPr>
              <w:t>0</w:t>
            </w:r>
            <w:r w:rsidR="00D845E2" w:rsidRPr="00F44801">
              <w:rPr>
                <w:rFonts w:ascii="Arial" w:hAnsi="Arial" w:cs="Arial"/>
                <w:sz w:val="22"/>
                <w:szCs w:val="22"/>
              </w:rPr>
              <w:t>%</w:t>
            </w:r>
          </w:p>
        </w:tc>
      </w:tr>
    </w:tbl>
    <w:p w14:paraId="41312C0C" w14:textId="77777777" w:rsidR="00397BDF" w:rsidRPr="003D577D" w:rsidRDefault="00397BDF" w:rsidP="00397BDF">
      <w:pPr>
        <w:tabs>
          <w:tab w:val="left" w:pos="-1440"/>
        </w:tabs>
        <w:rPr>
          <w:rFonts w:ascii="Arial" w:hAnsi="Arial" w:cs="Arial"/>
          <w:sz w:val="22"/>
          <w:szCs w:val="22"/>
        </w:rPr>
      </w:pPr>
    </w:p>
    <w:p w14:paraId="41312C0E" w14:textId="77777777" w:rsidR="00397BDF" w:rsidRPr="003D577D" w:rsidRDefault="00397BDF">
      <w:pPr>
        <w:rPr>
          <w:rFonts w:ascii="Arial" w:hAnsi="Arial" w:cs="Arial"/>
        </w:rPr>
      </w:pPr>
      <w:r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B27CAA" w:rsidRPr="003D577D" w14:paraId="41312C13" w14:textId="77777777" w:rsidTr="001D1909">
        <w:tc>
          <w:tcPr>
            <w:tcW w:w="4870" w:type="dxa"/>
          </w:tcPr>
          <w:p w14:paraId="41312C0F" w14:textId="381B3111" w:rsidR="00B27CAA" w:rsidRPr="003D577D" w:rsidRDefault="000A522A" w:rsidP="00B27CAA">
            <w:pPr>
              <w:rPr>
                <w:rFonts w:ascii="Arial" w:hAnsi="Arial" w:cs="Arial"/>
                <w:b/>
                <w:sz w:val="28"/>
                <w:szCs w:val="28"/>
              </w:rPr>
            </w:pPr>
            <w:r>
              <w:rPr>
                <w:rFonts w:ascii="Arial" w:hAnsi="Arial" w:cs="Arial"/>
                <w:b/>
                <w:noProof/>
                <w:sz w:val="28"/>
                <w:szCs w:val="28"/>
              </w:rPr>
              <w:lastRenderedPageBreak/>
              <w:drawing>
                <wp:inline distT="0" distB="0" distL="0" distR="0" wp14:anchorId="18BAA10A" wp14:editId="3F32478A">
                  <wp:extent cx="723900" cy="7239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4" w14:textId="77777777" w:rsidR="00B27CAA" w:rsidRPr="003D577D" w:rsidRDefault="00F23629">
      <w:pPr>
        <w:rPr>
          <w:rFonts w:ascii="Arial" w:hAnsi="Arial" w:cs="Arial"/>
        </w:rPr>
      </w:pPr>
      <w:r w:rsidRPr="003D577D">
        <w:rPr>
          <w:rFonts w:ascii="Arial" w:hAnsi="Arial" w:cs="Arial"/>
        </w:rPr>
        <w:t xml:space="preserve"> </w:t>
      </w:r>
    </w:p>
    <w:p w14:paraId="41312C15" w14:textId="77777777" w:rsidR="00E90B5C" w:rsidRDefault="00E90B5C" w:rsidP="00E90B5C">
      <w:pPr>
        <w:rPr>
          <w:rFonts w:ascii="Arial" w:hAnsi="Arial" w:cs="Arial"/>
          <w:sz w:val="22"/>
        </w:rPr>
      </w:pPr>
      <w:bookmarkStart w:id="0" w:name="Introduction"/>
      <w:bookmarkEnd w:id="0"/>
    </w:p>
    <w:p w14:paraId="41312C16" w14:textId="0553457A" w:rsidR="00E828F8" w:rsidRDefault="000A522A" w:rsidP="00E828F8">
      <w:pPr>
        <w:rPr>
          <w:rFonts w:ascii="Arial" w:hAnsi="Arial" w:cs="Arial"/>
          <w:sz w:val="22"/>
        </w:rPr>
      </w:pPr>
      <w:r>
        <w:rPr>
          <w:rFonts w:ascii="Arial" w:hAnsi="Arial" w:cs="Arial"/>
          <w:sz w:val="22"/>
        </w:rPr>
        <w:t>The RSPB has secured funding to deliver sand and gravel beach recharge in the Blackwater Estuary. The Blackwater Estuary NFM project is funded through the Environment Agency’s £25m Natural Flood Management Programme which aims to protect communities from flooding whilst providing benefit to nature and society.</w:t>
      </w:r>
    </w:p>
    <w:p w14:paraId="2D37694F" w14:textId="77777777" w:rsidR="000A522A" w:rsidRDefault="000A522A" w:rsidP="00E828F8">
      <w:pPr>
        <w:rPr>
          <w:rFonts w:ascii="Arial" w:hAnsi="Arial" w:cs="Arial"/>
          <w:sz w:val="22"/>
        </w:rPr>
      </w:pPr>
    </w:p>
    <w:p w14:paraId="5A23A4A0" w14:textId="5DBC28BB" w:rsidR="000A522A" w:rsidRDefault="000A522A" w:rsidP="00E828F8">
      <w:pPr>
        <w:rPr>
          <w:rFonts w:ascii="Arial" w:hAnsi="Arial" w:cs="Arial"/>
          <w:sz w:val="22"/>
        </w:rPr>
      </w:pPr>
      <w:r>
        <w:rPr>
          <w:rFonts w:ascii="Arial" w:hAnsi="Arial" w:cs="Arial"/>
          <w:sz w:val="22"/>
        </w:rPr>
        <w:t>Working with partners, Essex Wildlife Trust and Harwich Haven Authority, the RSPB will create and replenish approximately 6.7 Ha of shingle beach in the Blackwater Estuary to protect coastal flood defences and intertidal saltmarsh, whilst creating habitat for beach nesting birds, the nesting sites of which are increasingly under threat due to climate change induced sea level rise.</w:t>
      </w:r>
    </w:p>
    <w:p w14:paraId="08619D83" w14:textId="77777777" w:rsidR="000A522A" w:rsidRDefault="000A522A" w:rsidP="00E828F8">
      <w:pPr>
        <w:rPr>
          <w:rFonts w:ascii="Arial" w:hAnsi="Arial" w:cs="Arial"/>
          <w:sz w:val="22"/>
        </w:rPr>
      </w:pPr>
    </w:p>
    <w:p w14:paraId="09AC12DA" w14:textId="2FA58C0D" w:rsidR="000A522A" w:rsidRDefault="000A522A" w:rsidP="00E828F8">
      <w:pPr>
        <w:rPr>
          <w:rFonts w:ascii="Arial" w:hAnsi="Arial" w:cs="Arial"/>
          <w:sz w:val="22"/>
        </w:rPr>
      </w:pPr>
      <w:r>
        <w:rPr>
          <w:rFonts w:ascii="Arial" w:hAnsi="Arial" w:cs="Arial"/>
          <w:sz w:val="22"/>
        </w:rPr>
        <w:t xml:space="preserve">One of the requirements of the funding is to undertake monitoring to demonstrate the benefit of Natural Flood Management in reducing flood risk and filling knowledge gaps on the effectiveness of NFM. The RSPB </w:t>
      </w:r>
      <w:r w:rsidR="00223365">
        <w:rPr>
          <w:rFonts w:ascii="Arial" w:hAnsi="Arial" w:cs="Arial"/>
          <w:sz w:val="22"/>
        </w:rPr>
        <w:t xml:space="preserve">and partners </w:t>
      </w:r>
      <w:r>
        <w:rPr>
          <w:rFonts w:ascii="Arial" w:hAnsi="Arial" w:cs="Arial"/>
          <w:sz w:val="22"/>
        </w:rPr>
        <w:t xml:space="preserve">are undertaking a </w:t>
      </w:r>
      <w:r w:rsidR="000B15FE">
        <w:rPr>
          <w:rFonts w:ascii="Arial" w:hAnsi="Arial" w:cs="Arial"/>
          <w:sz w:val="22"/>
        </w:rPr>
        <w:t xml:space="preserve">suite of monitoring </w:t>
      </w:r>
      <w:r w:rsidR="00F37C0A">
        <w:rPr>
          <w:rFonts w:ascii="Arial" w:hAnsi="Arial" w:cs="Arial"/>
          <w:sz w:val="22"/>
        </w:rPr>
        <w:t>to demonstrate the</w:t>
      </w:r>
      <w:r w:rsidR="00190348">
        <w:rPr>
          <w:rFonts w:ascii="Arial" w:hAnsi="Arial" w:cs="Arial"/>
          <w:sz w:val="22"/>
        </w:rPr>
        <w:t xml:space="preserve"> flood risk and ecological</w:t>
      </w:r>
      <w:r w:rsidR="00F37C0A">
        <w:rPr>
          <w:rFonts w:ascii="Arial" w:hAnsi="Arial" w:cs="Arial"/>
          <w:sz w:val="22"/>
        </w:rPr>
        <w:t xml:space="preserve"> benefit</w:t>
      </w:r>
      <w:r w:rsidR="00190348">
        <w:rPr>
          <w:rFonts w:ascii="Arial" w:hAnsi="Arial" w:cs="Arial"/>
          <w:sz w:val="22"/>
        </w:rPr>
        <w:t>s</w:t>
      </w:r>
      <w:r w:rsidR="00F37C0A">
        <w:rPr>
          <w:rFonts w:ascii="Arial" w:hAnsi="Arial" w:cs="Arial"/>
          <w:sz w:val="22"/>
        </w:rPr>
        <w:t xml:space="preserve"> of </w:t>
      </w:r>
      <w:r w:rsidR="00812D7B">
        <w:rPr>
          <w:rFonts w:ascii="Arial" w:hAnsi="Arial" w:cs="Arial"/>
          <w:sz w:val="22"/>
        </w:rPr>
        <w:t>beach recharge</w:t>
      </w:r>
      <w:r w:rsidR="00964029">
        <w:rPr>
          <w:rFonts w:ascii="Arial" w:hAnsi="Arial" w:cs="Arial"/>
          <w:sz w:val="22"/>
        </w:rPr>
        <w:t>.</w:t>
      </w:r>
      <w:r w:rsidR="00561C6B">
        <w:rPr>
          <w:rFonts w:ascii="Arial" w:hAnsi="Arial" w:cs="Arial"/>
          <w:sz w:val="22"/>
        </w:rPr>
        <w:t xml:space="preserve"> This will include the use of miniature buoys to measure and understand </w:t>
      </w:r>
      <w:r w:rsidR="00AE11CF">
        <w:rPr>
          <w:rFonts w:ascii="Arial" w:hAnsi="Arial" w:cs="Arial"/>
          <w:sz w:val="22"/>
        </w:rPr>
        <w:t>changes in hydrodynamic regime f</w:t>
      </w:r>
      <w:r w:rsidR="00F75FB8">
        <w:rPr>
          <w:rFonts w:ascii="Arial" w:hAnsi="Arial" w:cs="Arial"/>
          <w:sz w:val="22"/>
        </w:rPr>
        <w:t>ollowing</w:t>
      </w:r>
      <w:r w:rsidR="00B5476A">
        <w:rPr>
          <w:rFonts w:ascii="Arial" w:hAnsi="Arial" w:cs="Arial"/>
          <w:sz w:val="22"/>
        </w:rPr>
        <w:t xml:space="preserve"> </w:t>
      </w:r>
      <w:r w:rsidR="00A863D1">
        <w:rPr>
          <w:rFonts w:ascii="Arial" w:hAnsi="Arial" w:cs="Arial"/>
          <w:sz w:val="22"/>
        </w:rPr>
        <w:t>a</w:t>
      </w:r>
      <w:r w:rsidR="00F75FB8">
        <w:rPr>
          <w:rFonts w:ascii="Arial" w:hAnsi="Arial" w:cs="Arial"/>
          <w:sz w:val="22"/>
        </w:rPr>
        <w:t xml:space="preserve"> recharg</w:t>
      </w:r>
      <w:r w:rsidR="00A863D1">
        <w:rPr>
          <w:rFonts w:ascii="Arial" w:hAnsi="Arial" w:cs="Arial"/>
          <w:sz w:val="22"/>
        </w:rPr>
        <w:t>e campaign.</w:t>
      </w:r>
    </w:p>
    <w:p w14:paraId="0A6623A4" w14:textId="77777777" w:rsidR="000A522A" w:rsidRDefault="000A522A" w:rsidP="00E828F8">
      <w:pPr>
        <w:rPr>
          <w:rFonts w:ascii="Arial" w:hAnsi="Arial" w:cs="Arial"/>
          <w:sz w:val="22"/>
        </w:rPr>
      </w:pPr>
    </w:p>
    <w:p w14:paraId="41312C17" w14:textId="131AE8EA" w:rsidR="00E828F8" w:rsidRDefault="00E828F8" w:rsidP="00E828F8">
      <w:pPr>
        <w:rPr>
          <w:rFonts w:ascii="Arial" w:hAnsi="Arial" w:cs="Arial"/>
          <w:sz w:val="22"/>
        </w:rPr>
      </w:pPr>
      <w:r>
        <w:rPr>
          <w:rFonts w:ascii="Arial" w:hAnsi="Arial" w:cs="Arial"/>
          <w:sz w:val="22"/>
        </w:rPr>
        <w:t>For details on the RSPB’s challenges and achievements in the previous financial year please go to</w:t>
      </w:r>
    </w:p>
    <w:p w14:paraId="41312C19" w14:textId="2BF16D07" w:rsidR="00E828F8" w:rsidRDefault="00EF1558" w:rsidP="00E828F8">
      <w:pPr>
        <w:rPr>
          <w:rFonts w:ascii="Arial" w:hAnsi="Arial" w:cs="Arial"/>
          <w:sz w:val="22"/>
        </w:rPr>
      </w:pPr>
      <w:hyperlink r:id="rId17" w:history="1">
        <w:r w:rsidR="00C60C54">
          <w:rPr>
            <w:rStyle w:val="Hyperlink"/>
          </w:rPr>
          <w:t>How the RSPB is Run | About Us - The RSPB</w:t>
        </w:r>
      </w:hyperlink>
    </w:p>
    <w:p w14:paraId="41312C1A" w14:textId="77777777" w:rsidR="00E828F8" w:rsidRDefault="00E828F8" w:rsidP="00E828F8">
      <w:pPr>
        <w:rPr>
          <w:rFonts w:ascii="Arial" w:hAnsi="Arial" w:cs="Arial"/>
          <w:sz w:val="22"/>
        </w:rPr>
      </w:pPr>
    </w:p>
    <w:p w14:paraId="41312C1B" w14:textId="77777777" w:rsidR="00E828F8" w:rsidRDefault="00E828F8" w:rsidP="00E828F8">
      <w:pPr>
        <w:rPr>
          <w:rFonts w:ascii="Arial" w:hAnsi="Arial" w:cs="Arial"/>
          <w:sz w:val="22"/>
        </w:rPr>
      </w:pPr>
    </w:p>
    <w:p w14:paraId="41312C1D" w14:textId="0DFEA5A2" w:rsidR="00E828F8" w:rsidRDefault="00E828F8" w:rsidP="00DD780A">
      <w:pPr>
        <w:rPr>
          <w:rFonts w:ascii="Arial" w:hAnsi="Arial" w:cs="Arial"/>
          <w:sz w:val="22"/>
        </w:rPr>
      </w:pPr>
      <w:r>
        <w:rPr>
          <w:rFonts w:ascii="Arial" w:hAnsi="Arial" w:cs="Arial"/>
          <w:sz w:val="22"/>
        </w:rPr>
        <w:t xml:space="preserve">For </w:t>
      </w:r>
      <w:r w:rsidR="00DD780A">
        <w:rPr>
          <w:rFonts w:ascii="Arial" w:hAnsi="Arial" w:cs="Arial"/>
          <w:sz w:val="22"/>
        </w:rPr>
        <w:t>an overview of</w:t>
      </w:r>
      <w:r>
        <w:rPr>
          <w:rFonts w:ascii="Arial" w:hAnsi="Arial" w:cs="Arial"/>
          <w:sz w:val="22"/>
        </w:rPr>
        <w:t xml:space="preserve"> the RSPB </w:t>
      </w:r>
      <w:r w:rsidR="00DD780A">
        <w:rPr>
          <w:rFonts w:ascii="Arial" w:hAnsi="Arial" w:cs="Arial"/>
          <w:sz w:val="22"/>
        </w:rPr>
        <w:t>please go to:</w:t>
      </w:r>
    </w:p>
    <w:p w14:paraId="2CB36C53" w14:textId="364CC22A" w:rsidR="00DD780A" w:rsidRDefault="00EF1558" w:rsidP="00DD780A">
      <w:pPr>
        <w:rPr>
          <w:rFonts w:ascii="Arial" w:hAnsi="Arial" w:cs="Arial"/>
          <w:sz w:val="22"/>
        </w:rPr>
      </w:pPr>
      <w:hyperlink r:id="rId18" w:history="1">
        <w:r w:rsidR="00DD780A">
          <w:rPr>
            <w:rStyle w:val="Hyperlink"/>
          </w:rPr>
          <w:t>About the RSPB - The RSPB</w:t>
        </w:r>
      </w:hyperlink>
    </w:p>
    <w:p w14:paraId="41312C1E" w14:textId="77777777" w:rsidR="00E828F8" w:rsidRDefault="00E828F8" w:rsidP="00E90B5C">
      <w:pPr>
        <w:rPr>
          <w:rFonts w:ascii="Arial" w:hAnsi="Arial" w:cs="Arial"/>
          <w:sz w:val="22"/>
        </w:rPr>
      </w:pPr>
    </w:p>
    <w:p w14:paraId="41312C1F" w14:textId="77777777" w:rsidR="00E828F8" w:rsidRPr="003D577D" w:rsidRDefault="00E828F8" w:rsidP="00E90B5C">
      <w:pPr>
        <w:rPr>
          <w:rFonts w:ascii="Arial" w:hAnsi="Arial" w:cs="Arial"/>
          <w:sz w:val="22"/>
        </w:rPr>
      </w:pPr>
    </w:p>
    <w:p w14:paraId="41312C20" w14:textId="77777777" w:rsidR="005B7C66" w:rsidRPr="003D577D" w:rsidRDefault="00397BDF">
      <w:pPr>
        <w:rPr>
          <w:rFonts w:ascii="Arial" w:hAnsi="Arial" w:cs="Arial"/>
          <w:color w:val="FF0000"/>
        </w:rPr>
      </w:pPr>
      <w:r w:rsidRPr="003D577D">
        <w:rPr>
          <w:rFonts w:ascii="Arial" w:hAnsi="Arial" w:cs="Arial"/>
        </w:rPr>
        <w:br w:type="page"/>
      </w:r>
    </w:p>
    <w:tbl>
      <w:tblPr>
        <w:tblW w:w="0" w:type="auto"/>
        <w:tblLook w:val="01E0" w:firstRow="1" w:lastRow="1" w:firstColumn="1" w:lastColumn="1" w:noHBand="0" w:noVBand="0"/>
      </w:tblPr>
      <w:tblGrid>
        <w:gridCol w:w="4752"/>
        <w:gridCol w:w="4772"/>
      </w:tblGrid>
      <w:tr w:rsidR="00D83A0D" w:rsidRPr="003D577D" w14:paraId="41312C25" w14:textId="77777777" w:rsidTr="001D1909">
        <w:tc>
          <w:tcPr>
            <w:tcW w:w="4870" w:type="dxa"/>
          </w:tcPr>
          <w:p w14:paraId="41312C21" w14:textId="60586944" w:rsidR="00D83A0D" w:rsidRPr="003D577D" w:rsidRDefault="000A522A" w:rsidP="005B7C66">
            <w:pPr>
              <w:rPr>
                <w:rFonts w:ascii="Arial" w:hAnsi="Arial" w:cs="Arial"/>
                <w:b/>
                <w:sz w:val="28"/>
                <w:szCs w:val="28"/>
              </w:rPr>
            </w:pPr>
            <w:r>
              <w:rPr>
                <w:rFonts w:ascii="Arial" w:hAnsi="Arial" w:cs="Arial"/>
                <w:b/>
                <w:noProof/>
                <w:sz w:val="28"/>
                <w:szCs w:val="28"/>
              </w:rPr>
              <w:lastRenderedPageBreak/>
              <w:drawing>
                <wp:inline distT="0" distB="0" distL="0" distR="0" wp14:anchorId="61138718" wp14:editId="79AB6443">
                  <wp:extent cx="723900" cy="7239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522DF014" w14:textId="468F33D4" w:rsidR="008F6F5D" w:rsidRPr="0065757C" w:rsidRDefault="005B7C66" w:rsidP="00A72C55">
      <w:pPr>
        <w:rPr>
          <w:rFonts w:ascii="Arial" w:hAnsi="Arial" w:cs="Arial"/>
        </w:rPr>
      </w:pPr>
      <w:r w:rsidRPr="003D577D">
        <w:rPr>
          <w:rFonts w:ascii="Arial" w:hAnsi="Arial" w:cs="Arial"/>
        </w:rPr>
        <w:br/>
      </w:r>
      <w:r w:rsidR="00A72C55">
        <w:rPr>
          <w:rFonts w:ascii="Arial" w:hAnsi="Arial" w:cs="Arial"/>
          <w:sz w:val="22"/>
        </w:rPr>
        <w:t xml:space="preserve">The RSPB would like to appoint a contractor to assemble </w:t>
      </w:r>
      <w:r w:rsidR="00A40CAA">
        <w:rPr>
          <w:rFonts w:ascii="Arial" w:hAnsi="Arial" w:cs="Arial"/>
          <w:sz w:val="22"/>
        </w:rPr>
        <w:t xml:space="preserve">and deploy </w:t>
      </w:r>
      <w:r w:rsidR="00A72C55">
        <w:rPr>
          <w:rFonts w:ascii="Arial" w:hAnsi="Arial" w:cs="Arial"/>
          <w:sz w:val="22"/>
        </w:rPr>
        <w:t xml:space="preserve">miniature </w:t>
      </w:r>
      <w:r w:rsidR="00A02B7D">
        <w:rPr>
          <w:rFonts w:ascii="Arial" w:hAnsi="Arial" w:cs="Arial"/>
          <w:sz w:val="22"/>
        </w:rPr>
        <w:t>b</w:t>
      </w:r>
      <w:r w:rsidR="00A72C55">
        <w:rPr>
          <w:rFonts w:ascii="Arial" w:hAnsi="Arial" w:cs="Arial"/>
          <w:sz w:val="22"/>
        </w:rPr>
        <w:t>uoys</w:t>
      </w:r>
      <w:r w:rsidR="00380389">
        <w:rPr>
          <w:rFonts w:ascii="Arial" w:hAnsi="Arial" w:cs="Arial"/>
          <w:sz w:val="22"/>
        </w:rPr>
        <w:t>, to the B4+ specification,</w:t>
      </w:r>
      <w:r w:rsidR="00A72C55">
        <w:rPr>
          <w:rFonts w:ascii="Arial" w:hAnsi="Arial" w:cs="Arial"/>
          <w:sz w:val="22"/>
        </w:rPr>
        <w:t xml:space="preserve"> in line with guidance published in the miniature buoy handbook (</w:t>
      </w:r>
      <w:hyperlink r:id="rId19" w:history="1">
        <w:r w:rsidR="00A72C55" w:rsidRPr="000D53AF">
          <w:rPr>
            <w:rStyle w:val="Hyperlink"/>
            <w:rFonts w:ascii="Arial" w:hAnsi="Arial" w:cs="Arial"/>
            <w:sz w:val="22"/>
          </w:rPr>
          <w:t>The Mini Buoy Handbook</w:t>
        </w:r>
      </w:hyperlink>
      <w:r w:rsidR="00A72C55">
        <w:rPr>
          <w:rFonts w:ascii="Arial" w:hAnsi="Arial" w:cs="Arial"/>
          <w:sz w:val="22"/>
        </w:rPr>
        <w:t xml:space="preserve">). </w:t>
      </w:r>
    </w:p>
    <w:p w14:paraId="4E40D4D4" w14:textId="77777777" w:rsidR="008F6F5D" w:rsidRDefault="008F6F5D" w:rsidP="00A72C55">
      <w:pPr>
        <w:rPr>
          <w:rFonts w:ascii="Arial" w:hAnsi="Arial" w:cs="Arial"/>
          <w:sz w:val="22"/>
        </w:rPr>
      </w:pPr>
    </w:p>
    <w:p w14:paraId="596B795C" w14:textId="41BFB84A" w:rsidR="0093667B" w:rsidRDefault="00A72C55" w:rsidP="00A72C55">
      <w:pPr>
        <w:rPr>
          <w:rFonts w:ascii="Arial" w:hAnsi="Arial" w:cs="Arial"/>
          <w:sz w:val="22"/>
        </w:rPr>
      </w:pPr>
      <w:r>
        <w:rPr>
          <w:rFonts w:ascii="Arial" w:hAnsi="Arial" w:cs="Arial"/>
          <w:sz w:val="22"/>
        </w:rPr>
        <w:t xml:space="preserve">The buoys shall be deployed at </w:t>
      </w:r>
      <w:r w:rsidR="005A5AE5">
        <w:rPr>
          <w:rFonts w:ascii="Arial" w:hAnsi="Arial" w:cs="Arial"/>
          <w:sz w:val="22"/>
        </w:rPr>
        <w:t xml:space="preserve">the </w:t>
      </w:r>
      <w:proofErr w:type="spellStart"/>
      <w:r w:rsidR="005A5AE5">
        <w:rPr>
          <w:rFonts w:ascii="Arial" w:hAnsi="Arial" w:cs="Arial"/>
          <w:sz w:val="22"/>
        </w:rPr>
        <w:t>Tollesbury</w:t>
      </w:r>
      <w:proofErr w:type="spellEnd"/>
      <w:r w:rsidR="005A5AE5">
        <w:rPr>
          <w:rFonts w:ascii="Arial" w:hAnsi="Arial" w:cs="Arial"/>
          <w:sz w:val="22"/>
        </w:rPr>
        <w:t xml:space="preserve"> Wick recharge site shown </w:t>
      </w:r>
      <w:r w:rsidR="00BD50FA">
        <w:rPr>
          <w:rFonts w:ascii="Arial" w:hAnsi="Arial" w:cs="Arial"/>
          <w:sz w:val="22"/>
        </w:rPr>
        <w:t xml:space="preserve">in the </w:t>
      </w:r>
      <w:r w:rsidR="003A486A">
        <w:rPr>
          <w:rFonts w:ascii="Arial" w:hAnsi="Arial" w:cs="Arial"/>
          <w:sz w:val="22"/>
        </w:rPr>
        <w:t xml:space="preserve">below figure. </w:t>
      </w:r>
      <w:r w:rsidR="00BD50FA">
        <w:rPr>
          <w:rFonts w:ascii="Arial" w:hAnsi="Arial" w:cs="Arial"/>
          <w:sz w:val="22"/>
        </w:rPr>
        <w:t xml:space="preserve">This will be undertaken </w:t>
      </w:r>
      <w:r>
        <w:rPr>
          <w:rFonts w:ascii="Arial" w:hAnsi="Arial" w:cs="Arial"/>
          <w:sz w:val="22"/>
        </w:rPr>
        <w:t>prior to delivery of the beach recharge to capture baseline hydrodynamic conditions including inundation duration, current velocity and wave orbital velocity</w:t>
      </w:r>
      <w:r w:rsidR="00E15AEF">
        <w:rPr>
          <w:rFonts w:ascii="Arial" w:hAnsi="Arial" w:cs="Arial"/>
          <w:sz w:val="22"/>
        </w:rPr>
        <w:t xml:space="preserve"> for 25 days during summer months (May </w:t>
      </w:r>
      <w:r w:rsidR="004472EC">
        <w:rPr>
          <w:rFonts w:ascii="Arial" w:hAnsi="Arial" w:cs="Arial"/>
          <w:sz w:val="22"/>
        </w:rPr>
        <w:t xml:space="preserve">– </w:t>
      </w:r>
      <w:r w:rsidR="00E15AEF">
        <w:rPr>
          <w:rFonts w:ascii="Arial" w:hAnsi="Arial" w:cs="Arial"/>
          <w:sz w:val="22"/>
        </w:rPr>
        <w:t>September) and for 25 days during winter months (October – April)</w:t>
      </w:r>
      <w:r>
        <w:rPr>
          <w:rFonts w:ascii="Arial" w:hAnsi="Arial" w:cs="Arial"/>
          <w:sz w:val="22"/>
        </w:rPr>
        <w:t>. This will be followed by a post-delivery deployment once the recharge has been delivered to the sites</w:t>
      </w:r>
      <w:r w:rsidR="0093667B">
        <w:rPr>
          <w:rFonts w:ascii="Arial" w:hAnsi="Arial" w:cs="Arial"/>
          <w:sz w:val="22"/>
        </w:rPr>
        <w:t>, again, during both summer months and winter months, each for 25 days</w:t>
      </w:r>
      <w:r>
        <w:rPr>
          <w:rFonts w:ascii="Arial" w:hAnsi="Arial" w:cs="Arial"/>
          <w:sz w:val="22"/>
        </w:rPr>
        <w:t xml:space="preserve">. </w:t>
      </w:r>
    </w:p>
    <w:p w14:paraId="40396B25" w14:textId="77777777" w:rsidR="0093667B" w:rsidRDefault="0093667B" w:rsidP="00A72C55">
      <w:pPr>
        <w:rPr>
          <w:rFonts w:ascii="Arial" w:hAnsi="Arial" w:cs="Arial"/>
          <w:sz w:val="22"/>
        </w:rPr>
      </w:pPr>
    </w:p>
    <w:p w14:paraId="4556E5C0" w14:textId="0F39F212" w:rsidR="001B0296" w:rsidRDefault="00A72C55" w:rsidP="00A72C55">
      <w:pPr>
        <w:rPr>
          <w:rFonts w:ascii="Arial" w:hAnsi="Arial" w:cs="Arial"/>
          <w:sz w:val="22"/>
        </w:rPr>
      </w:pPr>
      <w:r>
        <w:rPr>
          <w:rFonts w:ascii="Arial" w:hAnsi="Arial" w:cs="Arial"/>
          <w:sz w:val="22"/>
        </w:rPr>
        <w:t>The results should be extracted and analysed in a short report</w:t>
      </w:r>
      <w:r w:rsidR="0093667B">
        <w:rPr>
          <w:rFonts w:ascii="Arial" w:hAnsi="Arial" w:cs="Arial"/>
          <w:sz w:val="22"/>
        </w:rPr>
        <w:t xml:space="preserve"> that </w:t>
      </w:r>
      <w:r w:rsidR="00B96AF9">
        <w:rPr>
          <w:rFonts w:ascii="Arial" w:hAnsi="Arial" w:cs="Arial"/>
          <w:sz w:val="22"/>
        </w:rPr>
        <w:t>outlines</w:t>
      </w:r>
      <w:r w:rsidR="0065757C">
        <w:rPr>
          <w:rFonts w:ascii="Arial" w:hAnsi="Arial" w:cs="Arial"/>
          <w:sz w:val="22"/>
        </w:rPr>
        <w:t xml:space="preserve"> how hydrodynamic regime </w:t>
      </w:r>
      <w:r w:rsidR="001B0296">
        <w:rPr>
          <w:rFonts w:ascii="Arial" w:hAnsi="Arial" w:cs="Arial"/>
          <w:sz w:val="22"/>
        </w:rPr>
        <w:t>has changed following</w:t>
      </w:r>
      <w:r w:rsidR="0065757C">
        <w:rPr>
          <w:rFonts w:ascii="Arial" w:hAnsi="Arial" w:cs="Arial"/>
          <w:sz w:val="22"/>
        </w:rPr>
        <w:t xml:space="preserve"> the recharge</w:t>
      </w:r>
      <w:r w:rsidR="001B0296">
        <w:rPr>
          <w:rFonts w:ascii="Arial" w:hAnsi="Arial" w:cs="Arial"/>
          <w:sz w:val="22"/>
        </w:rPr>
        <w:t xml:space="preserve"> and the benefits, or otherwise, this provides for coastal </w:t>
      </w:r>
      <w:r w:rsidR="00121935">
        <w:rPr>
          <w:rFonts w:ascii="Arial" w:hAnsi="Arial" w:cs="Arial"/>
          <w:sz w:val="22"/>
        </w:rPr>
        <w:t xml:space="preserve">erosion and </w:t>
      </w:r>
      <w:r w:rsidR="001B0296">
        <w:rPr>
          <w:rFonts w:ascii="Arial" w:hAnsi="Arial" w:cs="Arial"/>
          <w:sz w:val="22"/>
        </w:rPr>
        <w:t>flood risk management</w:t>
      </w:r>
      <w:r w:rsidR="00121935">
        <w:rPr>
          <w:rFonts w:ascii="Arial" w:hAnsi="Arial" w:cs="Arial"/>
          <w:sz w:val="22"/>
        </w:rPr>
        <w:t xml:space="preserve"> in the Blackwater Estuary.</w:t>
      </w:r>
    </w:p>
    <w:p w14:paraId="18835569" w14:textId="77777777" w:rsidR="001B0296" w:rsidRDefault="001B0296" w:rsidP="00A72C55">
      <w:pPr>
        <w:rPr>
          <w:rFonts w:ascii="Arial" w:hAnsi="Arial" w:cs="Arial"/>
          <w:sz w:val="22"/>
        </w:rPr>
      </w:pPr>
    </w:p>
    <w:p w14:paraId="0451DB64" w14:textId="3EE77753" w:rsidR="00DD6A2F" w:rsidRDefault="004B1283" w:rsidP="00A72C55">
      <w:pPr>
        <w:rPr>
          <w:rFonts w:ascii="Arial" w:hAnsi="Arial" w:cs="Arial"/>
          <w:sz w:val="22"/>
        </w:rPr>
      </w:pPr>
      <w:r>
        <w:rPr>
          <w:rFonts w:ascii="Arial" w:hAnsi="Arial" w:cs="Arial"/>
          <w:sz w:val="22"/>
        </w:rPr>
        <w:t>A trial deployment should be undertaken by the appointed contractor</w:t>
      </w:r>
      <w:r w:rsidR="00A3188B">
        <w:rPr>
          <w:rFonts w:ascii="Arial" w:hAnsi="Arial" w:cs="Arial"/>
          <w:sz w:val="22"/>
        </w:rPr>
        <w:t>,</w:t>
      </w:r>
      <w:r>
        <w:rPr>
          <w:rFonts w:ascii="Arial" w:hAnsi="Arial" w:cs="Arial"/>
          <w:sz w:val="22"/>
        </w:rPr>
        <w:t xml:space="preserve"> in the first instance</w:t>
      </w:r>
      <w:r w:rsidR="00A3188B">
        <w:rPr>
          <w:rFonts w:ascii="Arial" w:hAnsi="Arial" w:cs="Arial"/>
          <w:sz w:val="22"/>
        </w:rPr>
        <w:t>,</w:t>
      </w:r>
      <w:r>
        <w:rPr>
          <w:rFonts w:ascii="Arial" w:hAnsi="Arial" w:cs="Arial"/>
          <w:sz w:val="22"/>
        </w:rPr>
        <w:t xml:space="preserve"> using one buoy to understand </w:t>
      </w:r>
      <w:r w:rsidR="0051161C">
        <w:rPr>
          <w:rFonts w:ascii="Arial" w:hAnsi="Arial" w:cs="Arial"/>
          <w:sz w:val="22"/>
        </w:rPr>
        <w:t>challenges and limitations to deployment.</w:t>
      </w:r>
      <w:r w:rsidR="00E4456B">
        <w:rPr>
          <w:rFonts w:ascii="Arial" w:hAnsi="Arial" w:cs="Arial"/>
          <w:sz w:val="22"/>
        </w:rPr>
        <w:t xml:space="preserve"> </w:t>
      </w:r>
      <w:r w:rsidR="00DD6A2F">
        <w:rPr>
          <w:rFonts w:ascii="Arial" w:hAnsi="Arial" w:cs="Arial"/>
          <w:sz w:val="22"/>
        </w:rPr>
        <w:t>The appointed contactor will be responsible for identifying and obtaining any relevant consents</w:t>
      </w:r>
      <w:r w:rsidR="00121935">
        <w:rPr>
          <w:rFonts w:ascii="Arial" w:hAnsi="Arial" w:cs="Arial"/>
          <w:sz w:val="22"/>
        </w:rPr>
        <w:t xml:space="preserve"> or exemptions</w:t>
      </w:r>
      <w:r w:rsidR="00DD6A2F">
        <w:rPr>
          <w:rFonts w:ascii="Arial" w:hAnsi="Arial" w:cs="Arial"/>
          <w:sz w:val="22"/>
        </w:rPr>
        <w:t xml:space="preserve"> required for deployment of the buoys</w:t>
      </w:r>
      <w:r w:rsidR="009567B2">
        <w:rPr>
          <w:rFonts w:ascii="Arial" w:hAnsi="Arial" w:cs="Arial"/>
          <w:sz w:val="22"/>
        </w:rPr>
        <w:t>.</w:t>
      </w:r>
      <w:r w:rsidR="00466FB3">
        <w:rPr>
          <w:rFonts w:ascii="Arial" w:hAnsi="Arial" w:cs="Arial"/>
          <w:sz w:val="22"/>
        </w:rPr>
        <w:t xml:space="preserve"> The RSPB will be responsible for obtaining landowner permission.</w:t>
      </w:r>
    </w:p>
    <w:p w14:paraId="49394A39" w14:textId="4F97F22B" w:rsidR="00DD6A2F" w:rsidRDefault="00DD6A2F" w:rsidP="00A72C55">
      <w:pPr>
        <w:rPr>
          <w:rFonts w:ascii="Arial" w:hAnsi="Arial" w:cs="Arial"/>
          <w:sz w:val="22"/>
        </w:rPr>
      </w:pPr>
    </w:p>
    <w:p w14:paraId="484A568F" w14:textId="7CFD1D75" w:rsidR="00A72C55" w:rsidRDefault="00E4456B" w:rsidP="00A72C55">
      <w:pPr>
        <w:rPr>
          <w:rFonts w:ascii="Arial" w:hAnsi="Arial" w:cs="Arial"/>
          <w:sz w:val="22"/>
        </w:rPr>
      </w:pPr>
      <w:r>
        <w:rPr>
          <w:rFonts w:ascii="Arial" w:hAnsi="Arial" w:cs="Arial"/>
          <w:sz w:val="22"/>
        </w:rPr>
        <w:t xml:space="preserve">The appointed contractor shall ensure that </w:t>
      </w:r>
      <w:r w:rsidR="00DD6A2F">
        <w:rPr>
          <w:rFonts w:ascii="Arial" w:hAnsi="Arial" w:cs="Arial"/>
          <w:sz w:val="22"/>
        </w:rPr>
        <w:t xml:space="preserve">appropriate </w:t>
      </w:r>
      <w:r>
        <w:rPr>
          <w:rFonts w:ascii="Arial" w:hAnsi="Arial" w:cs="Arial"/>
          <w:sz w:val="22"/>
        </w:rPr>
        <w:t xml:space="preserve">health and safety </w:t>
      </w:r>
      <w:r w:rsidR="00DD6A2F">
        <w:rPr>
          <w:rFonts w:ascii="Arial" w:hAnsi="Arial" w:cs="Arial"/>
          <w:sz w:val="22"/>
        </w:rPr>
        <w:t xml:space="preserve">procedures are followed during deployment and retrieval of the buoys. </w:t>
      </w:r>
      <w:r w:rsidR="00466FB3">
        <w:rPr>
          <w:rFonts w:ascii="Arial" w:hAnsi="Arial" w:cs="Arial"/>
          <w:sz w:val="22"/>
        </w:rPr>
        <w:t>Consideration</w:t>
      </w:r>
      <w:r w:rsidR="002E4189">
        <w:rPr>
          <w:rFonts w:ascii="Arial" w:hAnsi="Arial" w:cs="Arial"/>
          <w:sz w:val="22"/>
        </w:rPr>
        <w:t xml:space="preserve"> should be</w:t>
      </w:r>
      <w:r w:rsidR="00466FB3">
        <w:rPr>
          <w:rFonts w:ascii="Arial" w:hAnsi="Arial" w:cs="Arial"/>
          <w:sz w:val="22"/>
        </w:rPr>
        <w:t xml:space="preserve"> given to how the buoys can be</w:t>
      </w:r>
      <w:r w:rsidR="002E4189">
        <w:rPr>
          <w:rFonts w:ascii="Arial" w:hAnsi="Arial" w:cs="Arial"/>
          <w:sz w:val="22"/>
        </w:rPr>
        <w:t xml:space="preserve"> </w:t>
      </w:r>
      <w:r w:rsidR="00466FB3">
        <w:rPr>
          <w:rFonts w:ascii="Arial" w:hAnsi="Arial" w:cs="Arial"/>
          <w:sz w:val="22"/>
        </w:rPr>
        <w:t>checked periodically to ensure they</w:t>
      </w:r>
      <w:r w:rsidR="002E4189">
        <w:rPr>
          <w:rFonts w:ascii="Arial" w:hAnsi="Arial" w:cs="Arial"/>
          <w:sz w:val="22"/>
        </w:rPr>
        <w:t xml:space="preserve"> remain in situ</w:t>
      </w:r>
      <w:r w:rsidR="00AD1CC0">
        <w:rPr>
          <w:rFonts w:ascii="Arial" w:hAnsi="Arial" w:cs="Arial"/>
          <w:sz w:val="22"/>
        </w:rPr>
        <w:t xml:space="preserve"> during deployment</w:t>
      </w:r>
      <w:r w:rsidR="00466FB3">
        <w:rPr>
          <w:rFonts w:ascii="Arial" w:hAnsi="Arial" w:cs="Arial"/>
          <w:sz w:val="22"/>
        </w:rPr>
        <w:t xml:space="preserve"> and continue to function properly</w:t>
      </w:r>
      <w:r w:rsidR="002E4189">
        <w:rPr>
          <w:rFonts w:ascii="Arial" w:hAnsi="Arial" w:cs="Arial"/>
          <w:sz w:val="22"/>
        </w:rPr>
        <w:t xml:space="preserve">. </w:t>
      </w:r>
    </w:p>
    <w:p w14:paraId="64194A2A" w14:textId="1C54E4C7" w:rsidR="003D790B" w:rsidRDefault="003D790B" w:rsidP="00A72C55">
      <w:pPr>
        <w:rPr>
          <w:rFonts w:ascii="Arial" w:hAnsi="Arial" w:cs="Arial"/>
          <w:sz w:val="22"/>
        </w:rPr>
      </w:pPr>
    </w:p>
    <w:p w14:paraId="76ED13D3" w14:textId="437D1362" w:rsidR="00997056" w:rsidRDefault="00600FB8" w:rsidP="00A72C55">
      <w:pPr>
        <w:rPr>
          <w:rFonts w:ascii="Arial" w:hAnsi="Arial" w:cs="Arial"/>
          <w:sz w:val="22"/>
        </w:rPr>
      </w:pPr>
      <w:r>
        <w:rPr>
          <w:rFonts w:ascii="Arial" w:hAnsi="Arial" w:cs="Arial"/>
          <w:noProof/>
          <w:sz w:val="22"/>
        </w:rPr>
        <w:drawing>
          <wp:inline distT="0" distB="0" distL="0" distR="0" wp14:anchorId="305D80A0" wp14:editId="48D7446E">
            <wp:extent cx="6047740" cy="4275455"/>
            <wp:effectExtent l="0" t="0" r="0" b="0"/>
            <wp:docPr id="735881453" name="Picture 5"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1453" name="Picture 5" descr="A map of a riv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7740" cy="4275455"/>
                    </a:xfrm>
                    <a:prstGeom prst="rect">
                      <a:avLst/>
                    </a:prstGeom>
                  </pic:spPr>
                </pic:pic>
              </a:graphicData>
            </a:graphic>
          </wp:inline>
        </w:drawing>
      </w:r>
    </w:p>
    <w:p w14:paraId="366DC8ED" w14:textId="77777777" w:rsidR="00A72C55" w:rsidRDefault="00A72C55" w:rsidP="00A72C55">
      <w:pPr>
        <w:rPr>
          <w:rFonts w:ascii="Arial" w:hAnsi="Arial" w:cs="Arial"/>
          <w:sz w:val="22"/>
        </w:rPr>
      </w:pPr>
    </w:p>
    <w:p w14:paraId="41312C29" w14:textId="77777777" w:rsidR="002C4100" w:rsidRPr="003D577D" w:rsidRDefault="00CD3C90" w:rsidP="00CD3C90">
      <w:pPr>
        <w:rPr>
          <w:rFonts w:ascii="Arial" w:hAnsi="Arial" w:cs="Arial"/>
          <w:sz w:val="22"/>
          <w:szCs w:val="22"/>
        </w:rPr>
      </w:pPr>
      <w:r w:rsidRPr="003D577D">
        <w:rPr>
          <w:rFonts w:ascii="Arial" w:hAnsi="Arial" w:cs="Arial"/>
          <w:sz w:val="22"/>
          <w:szCs w:val="22"/>
        </w:rPr>
        <w:t>The successful supplier will supply a service to which the following points will apply:</w:t>
      </w:r>
      <w:r w:rsidR="002C4100" w:rsidRPr="003D577D">
        <w:rPr>
          <w:rFonts w:ascii="Arial" w:hAnsi="Arial" w:cs="Arial"/>
          <w:sz w:val="22"/>
          <w:szCs w:val="22"/>
        </w:rPr>
        <w:t xml:space="preserve"> </w:t>
      </w:r>
    </w:p>
    <w:p w14:paraId="41312C2C"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2D" w14:textId="77777777" w:rsidR="00514EC5" w:rsidRPr="003D577D" w:rsidRDefault="00514EC5" w:rsidP="00CD3C90">
      <w:pPr>
        <w:rPr>
          <w:rFonts w:ascii="Arial" w:hAnsi="Arial" w:cs="Arial"/>
          <w:sz w:val="22"/>
          <w:szCs w:val="22"/>
        </w:rPr>
      </w:pPr>
      <w:r w:rsidRPr="003D577D">
        <w:rPr>
          <w:rFonts w:ascii="Arial" w:hAnsi="Arial" w:cs="Arial"/>
          <w:sz w:val="22"/>
          <w:szCs w:val="22"/>
        </w:rPr>
        <w:t>The information below is a statement of minimum requirements and is not intended to limit creative or original thinking in the preparation of proposals.</w:t>
      </w:r>
    </w:p>
    <w:p w14:paraId="41312C2E"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86837B6" w14:textId="1D214FB9" w:rsidR="00CA421B" w:rsidRPr="004E7A11" w:rsidRDefault="00791B72" w:rsidP="004E7A11">
      <w:pPr>
        <w:pStyle w:val="ListParagraph"/>
        <w:numPr>
          <w:ilvl w:val="0"/>
          <w:numId w:val="16"/>
        </w:numPr>
        <w:rPr>
          <w:rFonts w:ascii="Arial" w:hAnsi="Arial" w:cs="Arial"/>
          <w:sz w:val="22"/>
          <w:szCs w:val="22"/>
        </w:rPr>
      </w:pPr>
      <w:r>
        <w:rPr>
          <w:rFonts w:ascii="Arial" w:hAnsi="Arial" w:cs="Arial"/>
          <w:sz w:val="22"/>
          <w:szCs w:val="22"/>
        </w:rPr>
        <w:t>Identify and o</w:t>
      </w:r>
      <w:r w:rsidR="00CA421B">
        <w:rPr>
          <w:rFonts w:ascii="Arial" w:hAnsi="Arial" w:cs="Arial"/>
          <w:sz w:val="22"/>
          <w:szCs w:val="22"/>
        </w:rPr>
        <w:t>btain the necessary consents</w:t>
      </w:r>
      <w:r w:rsidR="0031043F">
        <w:rPr>
          <w:rFonts w:ascii="Arial" w:hAnsi="Arial" w:cs="Arial"/>
          <w:sz w:val="22"/>
          <w:szCs w:val="22"/>
        </w:rPr>
        <w:t xml:space="preserve"> or exemptions</w:t>
      </w:r>
      <w:r w:rsidR="00CA421B">
        <w:rPr>
          <w:rFonts w:ascii="Arial" w:hAnsi="Arial" w:cs="Arial"/>
          <w:sz w:val="22"/>
          <w:szCs w:val="22"/>
        </w:rPr>
        <w:t xml:space="preserve"> to undertake deployment of mini buoys at the proposed locations and as part of a trial deployment w</w:t>
      </w:r>
      <w:r w:rsidR="008304CC">
        <w:rPr>
          <w:rFonts w:ascii="Arial" w:hAnsi="Arial" w:cs="Arial"/>
          <w:sz w:val="22"/>
          <w:szCs w:val="22"/>
        </w:rPr>
        <w:t>ith</w:t>
      </w:r>
      <w:r w:rsidR="00CA421B">
        <w:rPr>
          <w:rFonts w:ascii="Arial" w:hAnsi="Arial" w:cs="Arial"/>
          <w:sz w:val="22"/>
          <w:szCs w:val="22"/>
        </w:rPr>
        <w:t xml:space="preserve"> the relevant regulatory authorities</w:t>
      </w:r>
      <w:r w:rsidR="004D4D77">
        <w:rPr>
          <w:rFonts w:ascii="Arial" w:hAnsi="Arial" w:cs="Arial"/>
          <w:sz w:val="22"/>
          <w:szCs w:val="22"/>
        </w:rPr>
        <w:t>.</w:t>
      </w:r>
    </w:p>
    <w:p w14:paraId="41312C30" w14:textId="77777777" w:rsidR="00CD3C90" w:rsidRPr="003D577D" w:rsidRDefault="00CD3C90" w:rsidP="00CD3C90">
      <w:pPr>
        <w:ind w:left="567"/>
        <w:rPr>
          <w:rFonts w:ascii="Arial" w:hAnsi="Arial" w:cs="Arial"/>
          <w:sz w:val="22"/>
          <w:szCs w:val="22"/>
        </w:rPr>
      </w:pPr>
      <w:r w:rsidRPr="003D577D">
        <w:rPr>
          <w:rFonts w:ascii="Arial" w:hAnsi="Arial" w:cs="Arial"/>
          <w:sz w:val="22"/>
          <w:szCs w:val="22"/>
        </w:rPr>
        <w:t> </w:t>
      </w:r>
    </w:p>
    <w:p w14:paraId="41312C31" w14:textId="77777777" w:rsidR="00F25C45" w:rsidRPr="00CA71B1" w:rsidRDefault="00F25C45" w:rsidP="00F25C45">
      <w:pPr>
        <w:rPr>
          <w:rFonts w:ascii="Arial" w:hAnsi="Arial" w:cs="Arial"/>
          <w:i/>
          <w:sz w:val="22"/>
          <w:szCs w:val="22"/>
        </w:rPr>
      </w:pPr>
      <w:r w:rsidRPr="00CA71B1">
        <w:rPr>
          <w:rFonts w:ascii="Arial" w:hAnsi="Arial" w:cs="Arial"/>
          <w:i/>
          <w:sz w:val="22"/>
          <w:szCs w:val="22"/>
        </w:rPr>
        <w:t xml:space="preserve">Are you able to meet this specification in full? </w:t>
      </w:r>
      <w:r w:rsidR="00C24283" w:rsidRPr="00CA71B1">
        <w:rPr>
          <w:rFonts w:ascii="Arial" w:hAnsi="Arial" w:cs="Arial"/>
          <w:i/>
          <w:sz w:val="22"/>
          <w:szCs w:val="22"/>
        </w:rPr>
        <w:t xml:space="preserve">If </w:t>
      </w:r>
      <w:proofErr w:type="gramStart"/>
      <w:r w:rsidR="00C24283" w:rsidRPr="00CA71B1">
        <w:rPr>
          <w:rFonts w:ascii="Arial" w:hAnsi="Arial" w:cs="Arial"/>
          <w:i/>
          <w:sz w:val="22"/>
          <w:szCs w:val="22"/>
        </w:rPr>
        <w:t>so</w:t>
      </w:r>
      <w:proofErr w:type="gramEnd"/>
      <w:r w:rsidR="00C24283" w:rsidRPr="00CA71B1">
        <w:rPr>
          <w:rFonts w:ascii="Arial" w:hAnsi="Arial" w:cs="Arial"/>
          <w:i/>
          <w:sz w:val="22"/>
          <w:szCs w:val="22"/>
        </w:rPr>
        <w:t xml:space="preserve"> please give details below</w:t>
      </w:r>
    </w:p>
    <w:p w14:paraId="41312C32" w14:textId="5261E59D" w:rsidR="00F25C45" w:rsidRPr="003D577D" w:rsidRDefault="00F25C45" w:rsidP="00F25C45">
      <w:pPr>
        <w:rPr>
          <w:rFonts w:ascii="Arial" w:hAnsi="Arial" w:cs="Arial"/>
          <w:i/>
          <w:sz w:val="22"/>
          <w:szCs w:val="22"/>
        </w:rPr>
      </w:pPr>
      <w:r w:rsidRPr="00CA71B1">
        <w:rPr>
          <w:rFonts w:ascii="Arial" w:hAnsi="Arial" w:cs="Arial"/>
          <w:i/>
          <w:sz w:val="22"/>
          <w:szCs w:val="22"/>
        </w:rPr>
        <w:t xml:space="preserve">If </w:t>
      </w:r>
      <w:proofErr w:type="gramStart"/>
      <w:r w:rsidRPr="00CA71B1">
        <w:rPr>
          <w:rFonts w:ascii="Arial" w:hAnsi="Arial" w:cs="Arial"/>
          <w:i/>
          <w:sz w:val="22"/>
          <w:szCs w:val="22"/>
        </w:rPr>
        <w:t>not</w:t>
      </w:r>
      <w:proofErr w:type="gramEnd"/>
      <w:r w:rsidRPr="00CA71B1">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25C45" w:rsidRPr="003D577D" w14:paraId="41312C36" w14:textId="77777777" w:rsidTr="001D1909">
        <w:tc>
          <w:tcPr>
            <w:tcW w:w="9740" w:type="dxa"/>
          </w:tcPr>
          <w:p w14:paraId="41312C33" w14:textId="30B7EBD6" w:rsidR="00F25C45" w:rsidRPr="006C028F" w:rsidRDefault="00F25C45" w:rsidP="00F25C45">
            <w:pPr>
              <w:rPr>
                <w:rFonts w:ascii="Arial" w:hAnsi="Arial" w:cs="Arial"/>
                <w:i/>
                <w:iCs/>
                <w:sz w:val="22"/>
                <w:szCs w:val="22"/>
              </w:rPr>
            </w:pPr>
            <w:r w:rsidRPr="005825B1">
              <w:rPr>
                <w:rFonts w:ascii="Arial" w:hAnsi="Arial" w:cs="Arial"/>
                <w:sz w:val="22"/>
                <w:szCs w:val="22"/>
              </w:rPr>
              <w:t>Specification met?  Yes</w:t>
            </w:r>
            <w:r w:rsidR="00D64868" w:rsidRPr="005825B1">
              <w:rPr>
                <w:rFonts w:ascii="Arial" w:hAnsi="Arial" w:cs="Arial"/>
                <w:sz w:val="22"/>
                <w:szCs w:val="22"/>
              </w:rPr>
              <w:fldChar w:fldCharType="begin">
                <w:ffData>
                  <w:name w:val="Check5"/>
                  <w:enabled/>
                  <w:calcOnExit w:val="0"/>
                  <w:checkBox>
                    <w:sizeAuto/>
                    <w:default w:val="0"/>
                    <w:checked w:val="0"/>
                  </w:checkBox>
                </w:ffData>
              </w:fldChar>
            </w:r>
            <w:r w:rsidRPr="005825B1">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5825B1">
              <w:rPr>
                <w:rFonts w:ascii="Arial" w:hAnsi="Arial" w:cs="Arial"/>
                <w:sz w:val="22"/>
                <w:szCs w:val="22"/>
              </w:rPr>
              <w:fldChar w:fldCharType="end"/>
            </w:r>
            <w:r w:rsidRPr="005825B1">
              <w:rPr>
                <w:rFonts w:ascii="Arial" w:hAnsi="Arial" w:cs="Arial"/>
                <w:sz w:val="22"/>
                <w:szCs w:val="22"/>
              </w:rPr>
              <w:t xml:space="preserve"> /</w:t>
            </w:r>
            <w:r w:rsidR="002C4100" w:rsidRPr="005825B1">
              <w:rPr>
                <w:rFonts w:ascii="Arial" w:hAnsi="Arial" w:cs="Arial"/>
                <w:sz w:val="22"/>
                <w:szCs w:val="22"/>
              </w:rPr>
              <w:t xml:space="preserve">Part met </w:t>
            </w:r>
            <w:r w:rsidR="00D64868" w:rsidRPr="005825B1">
              <w:rPr>
                <w:rFonts w:ascii="Arial" w:hAnsi="Arial" w:cs="Arial"/>
                <w:sz w:val="22"/>
                <w:szCs w:val="22"/>
              </w:rPr>
              <w:fldChar w:fldCharType="begin">
                <w:ffData>
                  <w:name w:val="Check5"/>
                  <w:enabled/>
                  <w:calcOnExit w:val="0"/>
                  <w:checkBox>
                    <w:sizeAuto/>
                    <w:default w:val="0"/>
                    <w:checked w:val="0"/>
                  </w:checkBox>
                </w:ffData>
              </w:fldChar>
            </w:r>
            <w:r w:rsidR="002C4100" w:rsidRPr="005825B1">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5825B1">
              <w:rPr>
                <w:rFonts w:ascii="Arial" w:hAnsi="Arial" w:cs="Arial"/>
                <w:sz w:val="22"/>
                <w:szCs w:val="22"/>
              </w:rPr>
              <w:fldChar w:fldCharType="end"/>
            </w:r>
            <w:r w:rsidR="002C4100" w:rsidRPr="005825B1">
              <w:rPr>
                <w:rFonts w:ascii="Arial" w:hAnsi="Arial" w:cs="Arial"/>
                <w:sz w:val="22"/>
                <w:szCs w:val="22"/>
              </w:rPr>
              <w:t xml:space="preserve"> / </w:t>
            </w:r>
            <w:r w:rsidRPr="005825B1">
              <w:rPr>
                <w:rFonts w:ascii="Arial" w:hAnsi="Arial" w:cs="Arial"/>
                <w:sz w:val="22"/>
                <w:szCs w:val="22"/>
              </w:rPr>
              <w:t>No</w:t>
            </w:r>
            <w:r w:rsidR="00D64868" w:rsidRPr="005825B1">
              <w:rPr>
                <w:rFonts w:ascii="Arial" w:hAnsi="Arial" w:cs="Arial"/>
                <w:sz w:val="22"/>
                <w:szCs w:val="22"/>
              </w:rPr>
              <w:fldChar w:fldCharType="begin">
                <w:ffData>
                  <w:name w:val="Check6"/>
                  <w:enabled/>
                  <w:calcOnExit w:val="0"/>
                  <w:checkBox>
                    <w:sizeAuto/>
                    <w:default w:val="0"/>
                  </w:checkBox>
                </w:ffData>
              </w:fldChar>
            </w:r>
            <w:r w:rsidRPr="005825B1">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5825B1">
              <w:rPr>
                <w:rFonts w:ascii="Arial" w:hAnsi="Arial" w:cs="Arial"/>
                <w:sz w:val="22"/>
                <w:szCs w:val="22"/>
              </w:rPr>
              <w:fldChar w:fldCharType="end"/>
            </w:r>
            <w:r w:rsidRPr="005825B1">
              <w:rPr>
                <w:rFonts w:ascii="Arial" w:hAnsi="Arial" w:cs="Arial"/>
                <w:sz w:val="22"/>
                <w:szCs w:val="22"/>
              </w:rPr>
              <w:t xml:space="preserve"> (tick as appropriate)</w:t>
            </w:r>
          </w:p>
          <w:p w14:paraId="41312C34" w14:textId="77777777" w:rsidR="00F25C45" w:rsidRPr="003D577D" w:rsidRDefault="00C24283" w:rsidP="00F25C45">
            <w:pPr>
              <w:rPr>
                <w:rFonts w:ascii="Arial" w:hAnsi="Arial" w:cs="Arial"/>
                <w:sz w:val="22"/>
                <w:szCs w:val="22"/>
              </w:rPr>
            </w:pPr>
            <w:r w:rsidRPr="003D577D">
              <w:rPr>
                <w:rFonts w:ascii="Arial" w:hAnsi="Arial" w:cs="Arial"/>
                <w:sz w:val="22"/>
                <w:szCs w:val="22"/>
              </w:rPr>
              <w:t>Details</w:t>
            </w:r>
            <w:r w:rsidR="00F25C45" w:rsidRPr="003D577D">
              <w:rPr>
                <w:rFonts w:ascii="Arial" w:hAnsi="Arial" w:cs="Arial"/>
                <w:sz w:val="22"/>
                <w:szCs w:val="22"/>
              </w:rPr>
              <w:t xml:space="preserve"> </w:t>
            </w:r>
            <w:r w:rsidR="00D64868" w:rsidRPr="003D577D">
              <w:rPr>
                <w:rFonts w:ascii="Arial" w:hAnsi="Arial" w:cs="Arial"/>
                <w:sz w:val="22"/>
                <w:szCs w:val="22"/>
              </w:rPr>
              <w:fldChar w:fldCharType="begin">
                <w:ffData>
                  <w:name w:val="Text55"/>
                  <w:enabled/>
                  <w:calcOnExit w:val="0"/>
                  <w:textInput/>
                </w:ffData>
              </w:fldChar>
            </w:r>
            <w:bookmarkStart w:id="1" w:name="Text55"/>
            <w:r w:rsidR="00F25C45"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D64868" w:rsidRPr="003D577D">
              <w:rPr>
                <w:rFonts w:ascii="Arial" w:hAnsi="Arial" w:cs="Arial"/>
                <w:sz w:val="22"/>
                <w:szCs w:val="22"/>
              </w:rPr>
              <w:fldChar w:fldCharType="end"/>
            </w:r>
            <w:bookmarkEnd w:id="1"/>
          </w:p>
          <w:p w14:paraId="41312C35" w14:textId="77777777" w:rsidR="00F25C45" w:rsidRPr="003D577D" w:rsidRDefault="00F25C45" w:rsidP="00F25C45">
            <w:pPr>
              <w:rPr>
                <w:rFonts w:ascii="Arial" w:hAnsi="Arial" w:cs="Arial"/>
                <w:sz w:val="22"/>
                <w:szCs w:val="22"/>
              </w:rPr>
            </w:pPr>
          </w:p>
        </w:tc>
      </w:tr>
    </w:tbl>
    <w:p w14:paraId="41312C37" w14:textId="77777777" w:rsidR="00F25C45" w:rsidRPr="003D577D" w:rsidRDefault="00F25C45" w:rsidP="00CD3C90">
      <w:pPr>
        <w:ind w:left="567"/>
        <w:rPr>
          <w:rFonts w:ascii="Arial" w:hAnsi="Arial" w:cs="Arial"/>
          <w:sz w:val="22"/>
          <w:szCs w:val="22"/>
        </w:rPr>
      </w:pPr>
    </w:p>
    <w:p w14:paraId="41312C39" w14:textId="74B94525" w:rsidR="00F25C45" w:rsidRPr="00CA421B" w:rsidRDefault="00CA421B" w:rsidP="00CA421B">
      <w:pPr>
        <w:pStyle w:val="ListParagraph"/>
        <w:numPr>
          <w:ilvl w:val="0"/>
          <w:numId w:val="16"/>
        </w:numPr>
        <w:rPr>
          <w:rFonts w:ascii="Arial" w:hAnsi="Arial" w:cs="Arial"/>
          <w:sz w:val="22"/>
          <w:szCs w:val="22"/>
        </w:rPr>
      </w:pPr>
      <w:r w:rsidRPr="00CA421B">
        <w:rPr>
          <w:rFonts w:ascii="Arial" w:hAnsi="Arial" w:cs="Arial"/>
          <w:sz w:val="22"/>
          <w:szCs w:val="22"/>
        </w:rPr>
        <w:t>Assemble and trial deploy one B4+ design mini buoy in line with details in the ‘Mini Buoy Handbook (</w:t>
      </w:r>
      <w:hyperlink r:id="rId21" w:history="1">
        <w:r w:rsidRPr="00CA421B">
          <w:rPr>
            <w:rStyle w:val="Hyperlink"/>
            <w:rFonts w:ascii="Arial" w:hAnsi="Arial" w:cs="Arial"/>
            <w:sz w:val="22"/>
            <w:szCs w:val="22"/>
          </w:rPr>
          <w:t>The Mini Buoy Handbook</w:t>
        </w:r>
      </w:hyperlink>
      <w:r w:rsidRPr="00CA421B">
        <w:rPr>
          <w:rFonts w:ascii="Arial" w:hAnsi="Arial" w:cs="Arial"/>
          <w:sz w:val="22"/>
          <w:szCs w:val="22"/>
        </w:rPr>
        <w:t>)’ at a chosen location.</w:t>
      </w:r>
    </w:p>
    <w:p w14:paraId="54D7A273" w14:textId="77777777" w:rsidR="00CA421B" w:rsidRPr="003D577D" w:rsidRDefault="00CA421B" w:rsidP="00F25C45">
      <w:pPr>
        <w:rPr>
          <w:rFonts w:ascii="Arial" w:hAnsi="Arial" w:cs="Arial"/>
          <w:sz w:val="22"/>
          <w:szCs w:val="22"/>
        </w:rPr>
      </w:pPr>
    </w:p>
    <w:p w14:paraId="41312C3A"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proofErr w:type="gramStart"/>
      <w:r w:rsidRPr="003D577D">
        <w:rPr>
          <w:rFonts w:ascii="Arial" w:hAnsi="Arial" w:cs="Arial"/>
          <w:i/>
          <w:sz w:val="22"/>
          <w:szCs w:val="22"/>
        </w:rPr>
        <w:t>so</w:t>
      </w:r>
      <w:proofErr w:type="gramEnd"/>
      <w:r w:rsidRPr="003D577D">
        <w:rPr>
          <w:rFonts w:ascii="Arial" w:hAnsi="Arial" w:cs="Arial"/>
          <w:i/>
          <w:sz w:val="22"/>
          <w:szCs w:val="22"/>
        </w:rPr>
        <w:t xml:space="preserve"> please give details below</w:t>
      </w:r>
    </w:p>
    <w:p w14:paraId="41312C3B"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proofErr w:type="gramStart"/>
      <w:r w:rsidRPr="003D577D">
        <w:rPr>
          <w:rFonts w:ascii="Arial" w:hAnsi="Arial" w:cs="Arial"/>
          <w:i/>
          <w:sz w:val="22"/>
          <w:szCs w:val="22"/>
        </w:rPr>
        <w:t>not</w:t>
      </w:r>
      <w:proofErr w:type="gramEnd"/>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3F" w14:textId="77777777" w:rsidTr="00DA3B5A">
        <w:tc>
          <w:tcPr>
            <w:tcW w:w="9740" w:type="dxa"/>
          </w:tcPr>
          <w:p w14:paraId="41312C3C"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3D" w14:textId="77777777"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14:paraId="41312C3E" w14:textId="77777777" w:rsidR="00C24283" w:rsidRPr="003D577D" w:rsidRDefault="00C24283" w:rsidP="00DA3B5A">
            <w:pPr>
              <w:rPr>
                <w:rFonts w:ascii="Arial" w:hAnsi="Arial" w:cs="Arial"/>
                <w:sz w:val="22"/>
                <w:szCs w:val="22"/>
              </w:rPr>
            </w:pPr>
          </w:p>
        </w:tc>
      </w:tr>
    </w:tbl>
    <w:p w14:paraId="41312C40" w14:textId="77777777" w:rsidR="00CD3C90" w:rsidRPr="003D577D" w:rsidRDefault="00CD3C90" w:rsidP="00CD3C90">
      <w:pPr>
        <w:rPr>
          <w:rFonts w:ascii="Arial" w:hAnsi="Arial" w:cs="Arial"/>
          <w:sz w:val="22"/>
          <w:szCs w:val="22"/>
        </w:rPr>
      </w:pPr>
    </w:p>
    <w:p w14:paraId="4F7ACFBD" w14:textId="14D14C5E" w:rsidR="00CA421B" w:rsidRPr="00CA421B" w:rsidRDefault="00CA421B" w:rsidP="00CA421B">
      <w:pPr>
        <w:pStyle w:val="ListParagraph"/>
        <w:numPr>
          <w:ilvl w:val="0"/>
          <w:numId w:val="16"/>
        </w:numPr>
        <w:rPr>
          <w:rFonts w:ascii="Arial" w:hAnsi="Arial" w:cs="Arial"/>
          <w:sz w:val="22"/>
          <w:szCs w:val="22"/>
        </w:rPr>
      </w:pPr>
      <w:r w:rsidRPr="00CA421B">
        <w:rPr>
          <w:rFonts w:ascii="Arial" w:hAnsi="Arial" w:cs="Arial"/>
          <w:sz w:val="22"/>
          <w:szCs w:val="22"/>
        </w:rPr>
        <w:t xml:space="preserve">Assemble and deploy the B4+ design mini buoys in line with </w:t>
      </w:r>
      <w:r w:rsidR="003A486A">
        <w:rPr>
          <w:rFonts w:ascii="Arial" w:hAnsi="Arial" w:cs="Arial"/>
          <w:sz w:val="22"/>
          <w:szCs w:val="22"/>
        </w:rPr>
        <w:t>instructions</w:t>
      </w:r>
      <w:r w:rsidRPr="00CA421B">
        <w:rPr>
          <w:rFonts w:ascii="Arial" w:hAnsi="Arial" w:cs="Arial"/>
          <w:sz w:val="22"/>
          <w:szCs w:val="22"/>
        </w:rPr>
        <w:t xml:space="preserve"> in the ‘Mini Buoy Handbook (</w:t>
      </w:r>
      <w:hyperlink r:id="rId22" w:history="1">
        <w:r w:rsidRPr="00CA421B">
          <w:rPr>
            <w:rStyle w:val="Hyperlink"/>
            <w:rFonts w:ascii="Arial" w:hAnsi="Arial" w:cs="Arial"/>
            <w:sz w:val="22"/>
            <w:szCs w:val="22"/>
          </w:rPr>
          <w:t>The Mini Buoy Handbook</w:t>
        </w:r>
      </w:hyperlink>
      <w:r w:rsidRPr="00CA421B">
        <w:rPr>
          <w:rFonts w:ascii="Arial" w:hAnsi="Arial" w:cs="Arial"/>
          <w:sz w:val="22"/>
          <w:szCs w:val="22"/>
        </w:rPr>
        <w:t>)’</w:t>
      </w:r>
      <w:r w:rsidR="003A486A">
        <w:rPr>
          <w:rFonts w:ascii="Arial" w:hAnsi="Arial" w:cs="Arial"/>
          <w:sz w:val="22"/>
          <w:szCs w:val="22"/>
        </w:rPr>
        <w:t xml:space="preserve"> and</w:t>
      </w:r>
      <w:r w:rsidR="002E4189">
        <w:rPr>
          <w:rFonts w:ascii="Arial" w:hAnsi="Arial" w:cs="Arial"/>
          <w:sz w:val="22"/>
          <w:szCs w:val="22"/>
        </w:rPr>
        <w:t xml:space="preserve"> this specification (Document C)</w:t>
      </w:r>
      <w:r w:rsidR="003A486A">
        <w:rPr>
          <w:rFonts w:ascii="Arial" w:hAnsi="Arial" w:cs="Arial"/>
          <w:sz w:val="22"/>
          <w:szCs w:val="22"/>
        </w:rPr>
        <w:t>.</w:t>
      </w:r>
    </w:p>
    <w:p w14:paraId="41312C42" w14:textId="4029C342" w:rsidR="00CD3C90" w:rsidRPr="003D577D" w:rsidRDefault="00CD3C90" w:rsidP="00CD3C90">
      <w:pPr>
        <w:rPr>
          <w:rFonts w:ascii="Arial" w:hAnsi="Arial" w:cs="Arial"/>
          <w:sz w:val="22"/>
          <w:szCs w:val="22"/>
        </w:rPr>
      </w:pPr>
    </w:p>
    <w:p w14:paraId="41312C43"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proofErr w:type="gramStart"/>
      <w:r w:rsidRPr="003D577D">
        <w:rPr>
          <w:rFonts w:ascii="Arial" w:hAnsi="Arial" w:cs="Arial"/>
          <w:i/>
          <w:sz w:val="22"/>
          <w:szCs w:val="22"/>
        </w:rPr>
        <w:t>so</w:t>
      </w:r>
      <w:proofErr w:type="gramEnd"/>
      <w:r w:rsidRPr="003D577D">
        <w:rPr>
          <w:rFonts w:ascii="Arial" w:hAnsi="Arial" w:cs="Arial"/>
          <w:i/>
          <w:sz w:val="22"/>
          <w:szCs w:val="22"/>
        </w:rPr>
        <w:t xml:space="preserve"> please give details below</w:t>
      </w:r>
    </w:p>
    <w:p w14:paraId="41312C44"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proofErr w:type="gramStart"/>
      <w:r w:rsidRPr="003D577D">
        <w:rPr>
          <w:rFonts w:ascii="Arial" w:hAnsi="Arial" w:cs="Arial"/>
          <w:i/>
          <w:sz w:val="22"/>
          <w:szCs w:val="22"/>
        </w:rPr>
        <w:t>not</w:t>
      </w:r>
      <w:proofErr w:type="gramEnd"/>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48" w14:textId="77777777" w:rsidTr="00DA3B5A">
        <w:tc>
          <w:tcPr>
            <w:tcW w:w="9740" w:type="dxa"/>
          </w:tcPr>
          <w:p w14:paraId="41312C45"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46" w14:textId="77777777"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14:paraId="41312C47" w14:textId="77777777" w:rsidR="00C24283" w:rsidRPr="003D577D" w:rsidRDefault="00C24283" w:rsidP="00DA3B5A">
            <w:pPr>
              <w:rPr>
                <w:rFonts w:ascii="Arial" w:hAnsi="Arial" w:cs="Arial"/>
                <w:sz w:val="22"/>
                <w:szCs w:val="22"/>
              </w:rPr>
            </w:pPr>
          </w:p>
        </w:tc>
      </w:tr>
    </w:tbl>
    <w:p w14:paraId="41312C49" w14:textId="77777777" w:rsidR="00F25C45" w:rsidRPr="003D577D" w:rsidRDefault="00F25C45" w:rsidP="00CD3C90">
      <w:pPr>
        <w:rPr>
          <w:rFonts w:ascii="Arial" w:hAnsi="Arial" w:cs="Arial"/>
          <w:sz w:val="22"/>
          <w:szCs w:val="22"/>
        </w:rPr>
      </w:pPr>
    </w:p>
    <w:p w14:paraId="41312C4A" w14:textId="5D964411" w:rsidR="00CD3C90" w:rsidRPr="003D577D" w:rsidRDefault="002E4189" w:rsidP="001D1909">
      <w:pPr>
        <w:numPr>
          <w:ilvl w:val="0"/>
          <w:numId w:val="4"/>
        </w:numPr>
        <w:rPr>
          <w:rFonts w:ascii="Arial" w:hAnsi="Arial" w:cs="Arial"/>
          <w:sz w:val="22"/>
          <w:szCs w:val="22"/>
        </w:rPr>
      </w:pPr>
      <w:r>
        <w:rPr>
          <w:rFonts w:ascii="Arial" w:hAnsi="Arial" w:cs="Arial"/>
          <w:sz w:val="22"/>
          <w:szCs w:val="22"/>
        </w:rPr>
        <w:t>Retrieve the mini buoys following each deployment to retrieve data</w:t>
      </w:r>
      <w:r w:rsidR="00FE44BC">
        <w:rPr>
          <w:rFonts w:ascii="Arial" w:hAnsi="Arial" w:cs="Arial"/>
          <w:sz w:val="22"/>
          <w:szCs w:val="22"/>
        </w:rPr>
        <w:t xml:space="preserve"> and to </w:t>
      </w:r>
      <w:r w:rsidR="00FC642C">
        <w:rPr>
          <w:rFonts w:ascii="Arial" w:hAnsi="Arial" w:cs="Arial"/>
          <w:sz w:val="22"/>
          <w:szCs w:val="22"/>
        </w:rPr>
        <w:t>present and analyse results in a short report</w:t>
      </w:r>
      <w:r w:rsidR="003A486A">
        <w:rPr>
          <w:rFonts w:ascii="Arial" w:hAnsi="Arial" w:cs="Arial"/>
          <w:sz w:val="22"/>
          <w:szCs w:val="22"/>
        </w:rPr>
        <w:t xml:space="preserve"> once the recharge is complete.</w:t>
      </w:r>
    </w:p>
    <w:p w14:paraId="41312C4B" w14:textId="77777777" w:rsidR="007C1B0A" w:rsidRPr="003D577D" w:rsidRDefault="007C1B0A" w:rsidP="00E90B5C">
      <w:pPr>
        <w:ind w:left="1020"/>
        <w:rPr>
          <w:rFonts w:ascii="Arial" w:hAnsi="Arial" w:cs="Arial"/>
          <w:sz w:val="22"/>
          <w:szCs w:val="22"/>
        </w:rPr>
      </w:pPr>
    </w:p>
    <w:p w14:paraId="41312C4C"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proofErr w:type="gramStart"/>
      <w:r w:rsidRPr="003D577D">
        <w:rPr>
          <w:rFonts w:ascii="Arial" w:hAnsi="Arial" w:cs="Arial"/>
          <w:i/>
          <w:sz w:val="22"/>
          <w:szCs w:val="22"/>
        </w:rPr>
        <w:t>so</w:t>
      </w:r>
      <w:proofErr w:type="gramEnd"/>
      <w:r w:rsidRPr="003D577D">
        <w:rPr>
          <w:rFonts w:ascii="Arial" w:hAnsi="Arial" w:cs="Arial"/>
          <w:i/>
          <w:sz w:val="22"/>
          <w:szCs w:val="22"/>
        </w:rPr>
        <w:t xml:space="preserve"> please give details below</w:t>
      </w:r>
    </w:p>
    <w:p w14:paraId="41312C4D"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proofErr w:type="gramStart"/>
      <w:r w:rsidRPr="003D577D">
        <w:rPr>
          <w:rFonts w:ascii="Arial" w:hAnsi="Arial" w:cs="Arial"/>
          <w:i/>
          <w:sz w:val="22"/>
          <w:szCs w:val="22"/>
        </w:rPr>
        <w:t>not</w:t>
      </w:r>
      <w:proofErr w:type="gramEnd"/>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51" w14:textId="77777777" w:rsidTr="00DA3B5A">
        <w:tc>
          <w:tcPr>
            <w:tcW w:w="9740" w:type="dxa"/>
          </w:tcPr>
          <w:p w14:paraId="41312C4E"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EF1558">
              <w:rPr>
                <w:rFonts w:ascii="Arial" w:hAnsi="Arial" w:cs="Arial"/>
                <w:sz w:val="22"/>
                <w:szCs w:val="22"/>
              </w:rPr>
            </w:r>
            <w:r w:rsidR="00EF1558">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4F" w14:textId="77777777"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14:paraId="41312C50" w14:textId="77777777" w:rsidR="00C24283" w:rsidRPr="003D577D" w:rsidRDefault="00C24283" w:rsidP="00DA3B5A">
            <w:pPr>
              <w:rPr>
                <w:rFonts w:ascii="Arial" w:hAnsi="Arial" w:cs="Arial"/>
                <w:sz w:val="22"/>
                <w:szCs w:val="22"/>
              </w:rPr>
            </w:pPr>
          </w:p>
        </w:tc>
      </w:tr>
    </w:tbl>
    <w:p w14:paraId="41312C52" w14:textId="211697E3" w:rsidR="00BB2461" w:rsidRDefault="00BB2461" w:rsidP="00CD3C90">
      <w:pPr>
        <w:rPr>
          <w:rFonts w:ascii="Arial" w:hAnsi="Arial" w:cs="Arial"/>
          <w:sz w:val="22"/>
          <w:szCs w:val="22"/>
        </w:rPr>
      </w:pPr>
    </w:p>
    <w:p w14:paraId="7ACDA78B" w14:textId="77777777" w:rsidR="00BB2461" w:rsidRDefault="00BB2461">
      <w:pPr>
        <w:overflowPunct/>
        <w:autoSpaceDE/>
        <w:autoSpaceDN/>
        <w:adjustRightInd/>
        <w:textAlignment w:val="auto"/>
        <w:rPr>
          <w:rFonts w:ascii="Arial" w:hAnsi="Arial" w:cs="Arial"/>
          <w:sz w:val="22"/>
          <w:szCs w:val="22"/>
        </w:rPr>
      </w:pPr>
      <w:r>
        <w:rPr>
          <w:rFonts w:ascii="Arial" w:hAnsi="Arial" w:cs="Arial"/>
          <w:sz w:val="22"/>
          <w:szCs w:val="22"/>
        </w:rPr>
        <w:br w:type="page"/>
      </w:r>
    </w:p>
    <w:p w14:paraId="07F6C600" w14:textId="77777777" w:rsidR="00CD3C90" w:rsidRPr="003D577D" w:rsidRDefault="00CD3C90" w:rsidP="00CD3C90">
      <w:pPr>
        <w:rPr>
          <w:rFonts w:ascii="Arial" w:hAnsi="Arial" w:cs="Arial"/>
          <w:sz w:val="22"/>
          <w:szCs w:val="22"/>
        </w:rPr>
      </w:pPr>
    </w:p>
    <w:p w14:paraId="41312C92" w14:textId="377B7F1F" w:rsidR="00F25C45" w:rsidRPr="003D577D" w:rsidRDefault="00F25C45" w:rsidP="00CD3C90">
      <w:pPr>
        <w:ind w:left="567" w:hanging="567"/>
        <w:rPr>
          <w:rFonts w:ascii="Arial" w:hAnsi="Arial" w:cs="Arial"/>
          <w:sz w:val="22"/>
          <w:szCs w:val="22"/>
        </w:rPr>
      </w:pPr>
    </w:p>
    <w:tbl>
      <w:tblPr>
        <w:tblW w:w="9889" w:type="dxa"/>
        <w:tblLook w:val="01E0" w:firstRow="1" w:lastRow="1" w:firstColumn="1" w:lastColumn="1" w:noHBand="0" w:noVBand="0"/>
      </w:tblPr>
      <w:tblGrid>
        <w:gridCol w:w="198"/>
        <w:gridCol w:w="615"/>
        <w:gridCol w:w="4057"/>
        <w:gridCol w:w="4870"/>
        <w:gridCol w:w="149"/>
      </w:tblGrid>
      <w:tr w:rsidR="00021AF1" w:rsidRPr="003D577D" w14:paraId="41312C98" w14:textId="77777777" w:rsidTr="00021AF1">
        <w:trPr>
          <w:gridAfter w:val="1"/>
          <w:wAfter w:w="149" w:type="dxa"/>
        </w:trPr>
        <w:tc>
          <w:tcPr>
            <w:tcW w:w="4870" w:type="dxa"/>
            <w:gridSpan w:val="3"/>
          </w:tcPr>
          <w:p w14:paraId="41312C93" w14:textId="17C2E8D3" w:rsidR="00021AF1" w:rsidRPr="003D577D" w:rsidRDefault="000B2D46" w:rsidP="00F32ED4">
            <w:pPr>
              <w:rPr>
                <w:rFonts w:ascii="Arial" w:hAnsi="Arial" w:cs="Arial"/>
                <w:b/>
                <w:sz w:val="28"/>
                <w:szCs w:val="28"/>
              </w:rPr>
            </w:pPr>
            <w:r w:rsidRPr="003D577D">
              <w:rPr>
                <w:rFonts w:ascii="Arial" w:hAnsi="Arial" w:cs="Arial"/>
                <w:i/>
                <w:color w:val="FF0000"/>
              </w:rPr>
              <w:br w:type="page"/>
            </w:r>
            <w:r w:rsidR="000A522A">
              <w:rPr>
                <w:rFonts w:ascii="Arial" w:hAnsi="Arial" w:cs="Arial"/>
                <w:b/>
                <w:noProof/>
                <w:sz w:val="28"/>
                <w:szCs w:val="28"/>
              </w:rPr>
              <w:drawing>
                <wp:inline distT="0" distB="0" distL="0" distR="0" wp14:anchorId="41BEF24E" wp14:editId="39973A7B">
                  <wp:extent cx="723900" cy="7239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9F546D" w:rsidRPr="003D577D" w14:paraId="41312C9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A8"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place">
              <w:smartTag w:uri="urn:schemas-microsoft-com:office:smarttags" w:element="City">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2"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2"/>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9" w14:textId="77777777" w:rsidTr="00021AF1">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9076" w:type="dxa"/>
            <w:gridSpan w:val="3"/>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9076" w:type="dxa"/>
            <w:gridSpan w:val="3"/>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D0"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9076" w:type="dxa"/>
            <w:gridSpan w:val="3"/>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77777777"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41312CD4"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5" w14:textId="77777777" w:rsidR="009F546D" w:rsidRPr="003D577D" w:rsidRDefault="009F546D" w:rsidP="008B0CE1">
            <w:pPr>
              <w:rPr>
                <w:rFonts w:ascii="Arial" w:hAnsi="Arial" w:cs="Arial"/>
                <w:bCs/>
                <w:sz w:val="18"/>
              </w:rPr>
            </w:pPr>
          </w:p>
          <w:p w14:paraId="41312CD6" w14:textId="77777777"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8" w14:textId="77777777" w:rsidR="00304F29" w:rsidRPr="003D577D" w:rsidRDefault="00304F29" w:rsidP="008B0CE1">
            <w:pPr>
              <w:rPr>
                <w:rFonts w:ascii="Arial" w:hAnsi="Arial" w:cs="Arial"/>
                <w:bCs/>
                <w:sz w:val="18"/>
              </w:rPr>
            </w:pPr>
          </w:p>
          <w:p w14:paraId="41312CD9" w14:textId="77777777"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3"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3"/>
          </w:p>
        </w:tc>
      </w:tr>
      <w:tr w:rsidR="009F546D" w:rsidRPr="003D577D" w14:paraId="41312CD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9076" w:type="dxa"/>
            <w:gridSpan w:val="3"/>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bCs/>
                <w:sz w:val="18"/>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bCs/>
                <w:sz w:val="18"/>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14:paraId="41312CF9"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lastRenderedPageBreak/>
              <w:t>1.</w:t>
            </w:r>
            <w:r w:rsidR="005F0CD1">
              <w:rPr>
                <w:rFonts w:ascii="Arial" w:hAnsi="Arial" w:cs="Arial"/>
                <w:b/>
                <w:bCs/>
                <w:sz w:val="18"/>
              </w:rPr>
              <w:t>7</w:t>
            </w:r>
          </w:p>
        </w:tc>
        <w:tc>
          <w:tcPr>
            <w:tcW w:w="9076" w:type="dxa"/>
            <w:gridSpan w:val="3"/>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ISO9001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ISO14001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p>
          <w:p w14:paraId="41312CF4" w14:textId="77777777" w:rsidR="00635A9B" w:rsidRPr="00DA2805" w:rsidRDefault="00BD1B2F" w:rsidP="00635A9B">
            <w:pPr>
              <w:rPr>
                <w:rFonts w:ascii="Arial" w:hAnsi="Arial" w:cs="Arial"/>
                <w:b/>
                <w:bCs/>
                <w:sz w:val="18"/>
              </w:rPr>
            </w:pPr>
            <w:r w:rsidRPr="00DA2805">
              <w:rPr>
                <w:rFonts w:ascii="Arial" w:hAnsi="Arial" w:cs="Arial"/>
                <w:b/>
                <w:bCs/>
                <w:sz w:val="18"/>
              </w:rPr>
              <w:t>If yes please provide copy of certification</w:t>
            </w:r>
          </w:p>
          <w:p w14:paraId="41312CF5" w14:textId="77777777" w:rsidR="00635A9B" w:rsidRPr="00DA2805" w:rsidRDefault="00635A9B" w:rsidP="00635A9B">
            <w:pPr>
              <w:rPr>
                <w:rFonts w:ascii="Arial" w:hAnsi="Arial" w:cs="Arial"/>
                <w:b/>
                <w:bCs/>
                <w:sz w:val="18"/>
              </w:rPr>
            </w:pPr>
          </w:p>
          <w:p w14:paraId="41312CF6" w14:textId="77777777" w:rsidR="00635A9B" w:rsidRPr="00DA2805" w:rsidRDefault="00635A9B" w:rsidP="000634A0">
            <w:pPr>
              <w:rPr>
                <w:rFonts w:ascii="Arial" w:hAnsi="Arial" w:cs="Arial"/>
                <w:b/>
                <w:bCs/>
                <w:sz w:val="18"/>
              </w:rPr>
            </w:pPr>
            <w:r w:rsidRPr="00DA2805">
              <w:rPr>
                <w:rFonts w:ascii="Arial" w:hAnsi="Arial" w:cs="Arial"/>
                <w:b/>
                <w:bCs/>
                <w:sz w:val="18"/>
              </w:rPr>
              <w:t>Do you have any other Quality Assurance? If Yes,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bCs/>
                <w:sz w:val="18"/>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9076" w:type="dxa"/>
            <w:gridSpan w:val="3"/>
            <w:tcBorders>
              <w:top w:val="single" w:sz="12" w:space="0" w:color="auto"/>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55FE56A6" w14:textId="77777777" w:rsidR="00C74E40" w:rsidRDefault="00E714FE" w:rsidP="00C74E40">
            <w:pPr>
              <w:shd w:val="clear" w:color="auto" w:fill="FFFFFF"/>
              <w:rPr>
                <w:rFonts w:ascii="Arial" w:hAnsi="Arial" w:cs="Arial"/>
                <w:color w:val="000000"/>
                <w:szCs w:val="24"/>
                <w:lang w:eastAsia="en-GB"/>
              </w:rPr>
            </w:pPr>
            <w:r w:rsidRPr="00DA2805">
              <w:rPr>
                <w:rFonts w:ascii="Arial" w:hAnsi="Arial" w:cs="Arial"/>
                <w:b/>
                <w:bCs/>
                <w:sz w:val="18"/>
              </w:rPr>
              <w:t xml:space="preserve">Is all / part of your company registered under Science Based Targets </w:t>
            </w:r>
            <w:r w:rsidR="00C74E40">
              <w:rPr>
                <w:rStyle w:val="xcontentpasted0"/>
                <w:rFonts w:ascii="Arial" w:hAnsi="Arial" w:cs="Arial"/>
                <w:b/>
                <w:bCs/>
                <w:color w:val="000000"/>
                <w:sz w:val="18"/>
                <w:szCs w:val="18"/>
                <w:shd w:val="clear" w:color="auto" w:fill="FFFFFF"/>
              </w:rPr>
              <w:t>Is all / part of your company registered or signed up to Science Based Targets (</w:t>
            </w:r>
            <w:hyperlink r:id="rId23" w:tgtFrame="_blank" w:history="1">
              <w:r w:rsidR="00C74E40">
                <w:rPr>
                  <w:rStyle w:val="Hyperlink"/>
                  <w:rFonts w:ascii="Arial" w:hAnsi="Arial" w:cs="Arial"/>
                  <w:b/>
                  <w:bCs/>
                  <w:sz w:val="18"/>
                  <w:szCs w:val="18"/>
                  <w:shd w:val="clear" w:color="auto" w:fill="FFFFFF"/>
                </w:rPr>
                <w:t>https://sciencebasedtargets.org/net-zero</w:t>
              </w:r>
            </w:hyperlink>
            <w:r w:rsidR="00C74E40">
              <w:rPr>
                <w:rStyle w:val="xcontentpasted0"/>
                <w:rFonts w:ascii="Arial" w:hAnsi="Arial" w:cs="Arial"/>
                <w:b/>
                <w:bCs/>
                <w:color w:val="000000"/>
                <w:sz w:val="18"/>
                <w:szCs w:val="18"/>
                <w:shd w:val="clear" w:color="auto" w:fill="FFFFFF"/>
              </w:rPr>
              <w:t>),</w:t>
            </w:r>
            <w:r w:rsidR="00C74E40">
              <w:rPr>
                <w:rStyle w:val="contentpasted0"/>
                <w:rFonts w:ascii="Arial" w:hAnsi="Arial" w:cs="Arial"/>
                <w:b/>
                <w:bCs/>
                <w:color w:val="000000"/>
                <w:sz w:val="18"/>
                <w:szCs w:val="18"/>
                <w:shd w:val="clear" w:color="auto" w:fill="FFFFFF"/>
              </w:rPr>
              <w:t> </w:t>
            </w:r>
            <w:r w:rsidR="00C74E40" w:rsidRPr="005D67AC">
              <w:rPr>
                <w:rFonts w:ascii="Arial" w:hAnsi="Arial" w:cs="Arial"/>
                <w:b/>
                <w:bCs/>
                <w:sz w:val="18"/>
              </w:rPr>
              <w:t>SME Climate Hub (</w:t>
            </w:r>
            <w:hyperlink r:id="rId24" w:tgtFrame="_blank" w:history="1">
              <w:r w:rsidR="00C74E40" w:rsidRPr="005D67AC">
                <w:rPr>
                  <w:rFonts w:ascii="Arial" w:hAnsi="Arial" w:cs="Arial"/>
                  <w:b/>
                  <w:bCs/>
                  <w:sz w:val="18"/>
                </w:rPr>
                <w:t>https://smeclimatehub.org/uk/</w:t>
              </w:r>
            </w:hyperlink>
            <w:r w:rsidR="00C74E40" w:rsidRPr="005D67AC">
              <w:rPr>
                <w:rFonts w:ascii="Arial" w:hAnsi="Arial" w:cs="Arial"/>
                <w:b/>
                <w:bCs/>
                <w:sz w:val="18"/>
              </w:rPr>
              <w:t>),  ISO 14064, ISO 14067 or a similar scheme to calculate and reduce your impact on the climate?</w:t>
            </w:r>
            <w:r w:rsidR="00C74E40">
              <w:rPr>
                <w:rStyle w:val="xcontentpasted0"/>
                <w:rFonts w:ascii="Arial" w:hAnsi="Arial" w:cs="Arial"/>
                <w:b/>
                <w:bCs/>
                <w:color w:val="ED5C57"/>
                <w:sz w:val="18"/>
                <w:szCs w:val="18"/>
                <w:shd w:val="clear" w:color="auto" w:fill="FFFFFF"/>
              </w:rPr>
              <w:t>            </w:t>
            </w:r>
          </w:p>
          <w:p w14:paraId="1B4DD5A6" w14:textId="194F1478" w:rsidR="00E714FE" w:rsidRPr="00DA2805" w:rsidRDefault="00DA2805" w:rsidP="000634A0">
            <w:pPr>
              <w:rPr>
                <w:rFonts w:ascii="Arial" w:hAnsi="Arial" w:cs="Arial"/>
                <w:b/>
                <w:bCs/>
                <w:sz w:val="18"/>
              </w:rPr>
            </w:pPr>
            <w:r w:rsidRPr="00DA2805">
              <w:rPr>
                <w:rFonts w:ascii="Arial" w:hAnsi="Arial" w:cs="Arial"/>
                <w:b/>
                <w:bCs/>
                <w:sz w:val="18"/>
              </w:rPr>
              <w:tab/>
            </w:r>
            <w:r w:rsidRPr="00DA2805">
              <w:rPr>
                <w:rFonts w:ascii="Arial" w:hAnsi="Arial" w:cs="Arial"/>
                <w:b/>
                <w:bCs/>
                <w:sz w:val="18"/>
              </w:rPr>
              <w:tab/>
              <w:t>YES</w:t>
            </w:r>
            <w:r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Pr="00DA2805">
              <w:rPr>
                <w:rFonts w:ascii="Arial" w:hAnsi="Arial" w:cs="Arial"/>
                <w:b/>
                <w:bCs/>
                <w:sz w:val="18"/>
              </w:rPr>
              <w:fldChar w:fldCharType="end"/>
            </w:r>
            <w:r w:rsidRPr="00DA2805">
              <w:rPr>
                <w:rFonts w:ascii="Arial" w:hAnsi="Arial" w:cs="Arial"/>
                <w:b/>
                <w:bCs/>
                <w:sz w:val="18"/>
              </w:rPr>
              <w:tab/>
              <w:t xml:space="preserve">     NO  </w:t>
            </w:r>
            <w:r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Pr="00DA2805">
              <w:rPr>
                <w:rFonts w:ascii="Arial" w:hAnsi="Arial" w:cs="Arial"/>
                <w:b/>
                <w:bCs/>
                <w:sz w:val="18"/>
              </w:rPr>
              <w:fldChar w:fldCharType="end"/>
            </w:r>
          </w:p>
          <w:p w14:paraId="5DCC8525" w14:textId="76A30084" w:rsidR="00DA2805" w:rsidRPr="00DA2805" w:rsidRDefault="00DA2805" w:rsidP="000634A0">
            <w:pPr>
              <w:rPr>
                <w:rFonts w:ascii="Arial" w:hAnsi="Arial" w:cs="Arial"/>
                <w:b/>
                <w:bCs/>
                <w:sz w:val="18"/>
              </w:rPr>
            </w:pPr>
          </w:p>
          <w:p w14:paraId="4EA3EF5A" w14:textId="74DF5015" w:rsidR="00DA2805" w:rsidRPr="00DA2805" w:rsidRDefault="00DA2805" w:rsidP="00DA2805">
            <w:pPr>
              <w:rPr>
                <w:rFonts w:ascii="Arial" w:hAnsi="Arial" w:cs="Arial"/>
                <w:b/>
                <w:bCs/>
                <w:sz w:val="18"/>
              </w:rPr>
            </w:pPr>
            <w:r w:rsidRPr="00DA2805">
              <w:rPr>
                <w:rFonts w:ascii="Arial" w:hAnsi="Arial" w:cs="Arial"/>
                <w:b/>
                <w:bCs/>
                <w:sz w:val="18"/>
              </w:rPr>
              <w:t>If Yes,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fldChar w:fldCharType="end"/>
            </w:r>
          </w:p>
          <w:p w14:paraId="2844FC06" w14:textId="1409FA1A" w:rsidR="00DA2805" w:rsidRPr="003D577D" w:rsidRDefault="00DA2805" w:rsidP="000634A0">
            <w:pPr>
              <w:rPr>
                <w:rFonts w:ascii="Arial" w:hAnsi="Arial" w:cs="Arial"/>
                <w:b/>
                <w:bCs/>
                <w:sz w:val="18"/>
                <w:u w:val="single"/>
              </w:rPr>
            </w:pPr>
          </w:p>
        </w:tc>
      </w:tr>
      <w:tr w:rsidR="00DA2805" w:rsidRPr="003D577D" w14:paraId="5E9F3E5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240E2961" w14:textId="77777777" w:rsidR="00DA2805" w:rsidRDefault="00DA2805"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E5644EE" w14:textId="77777777" w:rsidR="00DA2805" w:rsidRDefault="00DA2805" w:rsidP="000634A0">
            <w:pPr>
              <w:rPr>
                <w:rFonts w:ascii="Arial" w:hAnsi="Arial" w:cs="Arial"/>
                <w:b/>
                <w:bCs/>
                <w:sz w:val="18"/>
                <w:u w:val="single"/>
              </w:rPr>
            </w:pPr>
          </w:p>
        </w:tc>
      </w:tr>
    </w:tbl>
    <w:p w14:paraId="41312CFA" w14:textId="77777777"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14:paraId="41312CFD"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0" w14:textId="77777777" w:rsidTr="00CA71B1">
        <w:trPr>
          <w:gridBefore w:val="1"/>
          <w:wBefore w:w="90" w:type="dxa"/>
          <w:cantSplit/>
          <w:trHeight w:val="25"/>
        </w:trPr>
        <w:tc>
          <w:tcPr>
            <w:tcW w:w="642" w:type="dxa"/>
            <w:tcBorders>
              <w:top w:val="single" w:sz="12" w:space="0" w:color="auto"/>
            </w:tcBorders>
            <w:vAlign w:val="center"/>
          </w:tcPr>
          <w:p w14:paraId="41312CFE" w14:textId="77777777" w:rsidR="009F546D" w:rsidRPr="003D577D" w:rsidRDefault="009F546D" w:rsidP="008B0CE1">
            <w:pPr>
              <w:rPr>
                <w:rFonts w:ascii="Arial" w:hAnsi="Arial" w:cs="Arial"/>
                <w:sz w:val="18"/>
              </w:rPr>
            </w:pPr>
          </w:p>
        </w:tc>
        <w:tc>
          <w:tcPr>
            <w:tcW w:w="9055" w:type="dxa"/>
            <w:tcBorders>
              <w:top w:val="single" w:sz="12" w:space="0" w:color="auto"/>
            </w:tcBorders>
            <w:vAlign w:val="center"/>
          </w:tcPr>
          <w:p w14:paraId="41312CFF" w14:textId="77777777" w:rsidR="009F546D" w:rsidRPr="003D577D" w:rsidRDefault="009F546D" w:rsidP="008B0CE1">
            <w:pPr>
              <w:rPr>
                <w:rFonts w:ascii="Arial" w:hAnsi="Arial" w:cs="Arial"/>
                <w:sz w:val="18"/>
              </w:rPr>
            </w:pPr>
          </w:p>
        </w:tc>
      </w:tr>
      <w:tr w:rsidR="009F546D" w:rsidRPr="003D577D" w14:paraId="41312D03" w14:textId="77777777" w:rsidTr="00CA71B1">
        <w:trPr>
          <w:gridBefore w:val="1"/>
          <w:wBefore w:w="90" w:type="dxa"/>
          <w:cantSplit/>
          <w:trHeight w:val="25"/>
        </w:trPr>
        <w:tc>
          <w:tcPr>
            <w:tcW w:w="642" w:type="dxa"/>
            <w:vAlign w:val="center"/>
          </w:tcPr>
          <w:p w14:paraId="41312D01" w14:textId="77777777" w:rsidR="009F546D" w:rsidRPr="003D577D" w:rsidRDefault="009F546D" w:rsidP="008B0CE1">
            <w:pPr>
              <w:rPr>
                <w:rFonts w:ascii="Arial" w:hAnsi="Arial" w:cs="Arial"/>
                <w:sz w:val="18"/>
              </w:rPr>
            </w:pPr>
          </w:p>
        </w:tc>
        <w:tc>
          <w:tcPr>
            <w:tcW w:w="9055" w:type="dxa"/>
            <w:vAlign w:val="center"/>
          </w:tcPr>
          <w:p w14:paraId="41312D02" w14:textId="77777777" w:rsidR="009F546D" w:rsidRPr="003D577D" w:rsidRDefault="009F546D" w:rsidP="008B0CE1">
            <w:pPr>
              <w:rPr>
                <w:rFonts w:ascii="Arial" w:hAnsi="Arial" w:cs="Arial"/>
                <w:sz w:val="18"/>
              </w:rPr>
            </w:pPr>
          </w:p>
        </w:tc>
      </w:tr>
      <w:tr w:rsidR="009F546D" w:rsidRPr="003D577D" w14:paraId="41312D06" w14:textId="77777777" w:rsidTr="00CA71B1">
        <w:trPr>
          <w:gridBefore w:val="1"/>
          <w:wBefore w:w="90" w:type="dxa"/>
          <w:cantSplit/>
          <w:trHeight w:val="25"/>
        </w:trPr>
        <w:tc>
          <w:tcPr>
            <w:tcW w:w="642" w:type="dxa"/>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9055" w:type="dxa"/>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trPr>
          <w:cantSplit/>
          <w:trHeight w:val="25"/>
        </w:trPr>
        <w:tc>
          <w:tcPr>
            <w:tcW w:w="732"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trPr>
          <w:cantSplit/>
          <w:trHeight w:val="25"/>
        </w:trPr>
        <w:tc>
          <w:tcPr>
            <w:tcW w:w="732"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41312D12" w14:textId="77777777"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Please answer all of the following questions as they apply to your Company’s circumstances. Please confirm that: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4" w:name="Check59"/>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bookmarkEnd w:id="4"/>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1C" w14:textId="77777777" w:rsidR="009F546D" w:rsidRPr="003D577D" w:rsidRDefault="009F546D" w:rsidP="008B0CE1">
            <w:pPr>
              <w:rPr>
                <w:rFonts w:ascii="Arial" w:hAnsi="Arial" w:cs="Arial"/>
                <w:sz w:val="18"/>
                <w:szCs w:val="18"/>
              </w:rPr>
            </w:pPr>
          </w:p>
          <w:p w14:paraId="41312D1D" w14:textId="77777777"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14:paraId="41312D1E"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14:paraId="41312D24"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D2B" w14:textId="77777777" w:rsidR="009F546D" w:rsidRPr="003D577D" w:rsidRDefault="009F546D" w:rsidP="008B0CE1">
            <w:pPr>
              <w:rPr>
                <w:rFonts w:ascii="Arial" w:hAnsi="Arial" w:cs="Arial"/>
                <w:sz w:val="18"/>
              </w:rPr>
            </w:pPr>
          </w:p>
          <w:p w14:paraId="41312D2C" w14:textId="77777777" w:rsidR="009F546D" w:rsidRPr="003D577D" w:rsidRDefault="009F546D" w:rsidP="008B0CE1">
            <w:pPr>
              <w:rPr>
                <w:rFonts w:ascii="Arial" w:hAnsi="Arial" w:cs="Arial"/>
                <w:sz w:val="18"/>
              </w:rPr>
            </w:pPr>
          </w:p>
          <w:p w14:paraId="41312D2D" w14:textId="77777777"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30" w14:textId="77777777"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14:paraId="41312D3D" w14:textId="77777777">
        <w:trPr>
          <w:cantSplit/>
        </w:trPr>
        <w:tc>
          <w:tcPr>
            <w:tcW w:w="615"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D34" w14:textId="77777777" w:rsidR="009F546D" w:rsidRPr="003D577D" w:rsidRDefault="009F546D" w:rsidP="008B0CE1">
            <w:pPr>
              <w:rPr>
                <w:rFonts w:ascii="Arial" w:hAnsi="Arial" w:cs="Arial"/>
                <w:b/>
                <w:bCs/>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14:paraId="41312D3E" w14:textId="77777777" w:rsidR="005B7C66" w:rsidRPr="003D577D" w:rsidRDefault="005B7C66"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14:paraId="41312D42" w14:textId="77777777">
        <w:trPr>
          <w:cantSplit/>
          <w:trHeight w:val="25"/>
        </w:trPr>
        <w:tc>
          <w:tcPr>
            <w:tcW w:w="732" w:type="dxa"/>
            <w:tcBorders>
              <w:top w:val="single" w:sz="12" w:space="0" w:color="auto"/>
              <w:left w:val="single" w:sz="12" w:space="0" w:color="auto"/>
            </w:tcBorders>
          </w:tcPr>
          <w:p w14:paraId="41312D3F"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trPr>
          <w:cantSplit/>
          <w:trHeight w:val="25"/>
        </w:trPr>
        <w:tc>
          <w:tcPr>
            <w:tcW w:w="732" w:type="dxa"/>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trPr>
          <w:cantSplit/>
          <w:trHeight w:val="25"/>
        </w:trPr>
        <w:tc>
          <w:tcPr>
            <w:tcW w:w="732" w:type="dxa"/>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5A" w14:textId="77777777">
        <w:trPr>
          <w:cantSplit/>
          <w:trHeight w:val="25"/>
        </w:trPr>
        <w:tc>
          <w:tcPr>
            <w:tcW w:w="732" w:type="dxa"/>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2" w14:textId="77777777">
        <w:trPr>
          <w:cantSplit/>
          <w:trHeight w:val="25"/>
        </w:trPr>
        <w:tc>
          <w:tcPr>
            <w:tcW w:w="732" w:type="dxa"/>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B" w14:textId="77777777">
        <w:trPr>
          <w:cantSplit/>
          <w:trHeight w:val="25"/>
        </w:trPr>
        <w:tc>
          <w:tcPr>
            <w:tcW w:w="732" w:type="dxa"/>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6C" w14:textId="77777777"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14:paraId="41312D72" w14:textId="77777777">
        <w:trPr>
          <w:cantSplit/>
        </w:trPr>
        <w:tc>
          <w:tcPr>
            <w:tcW w:w="761" w:type="dxa"/>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14:paraId="41312D71" w14:textId="77777777" w:rsidR="003D6428" w:rsidRPr="003D577D" w:rsidRDefault="003D6428" w:rsidP="008B0CE1">
            <w:pPr>
              <w:rPr>
                <w:rFonts w:ascii="Arial" w:hAnsi="Arial" w:cs="Arial"/>
                <w:b/>
                <w:sz w:val="18"/>
              </w:rPr>
            </w:pPr>
          </w:p>
        </w:tc>
      </w:tr>
    </w:tbl>
    <w:p w14:paraId="41312D73" w14:textId="77777777"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14:paraId="41312D76"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trPr>
          <w:cantSplit/>
        </w:trPr>
        <w:tc>
          <w:tcPr>
            <w:tcW w:w="615" w:type="dxa"/>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trPr>
          <w:cantSplit/>
        </w:trPr>
        <w:tc>
          <w:tcPr>
            <w:tcW w:w="615" w:type="dxa"/>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77777777"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5" w:name="Check55"/>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bookmarkEnd w:id="5"/>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6" w:name="Check56"/>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bookmarkEnd w:id="6"/>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7E" w14:textId="77777777"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trPr>
          <w:cantSplit/>
        </w:trPr>
        <w:tc>
          <w:tcPr>
            <w:tcW w:w="615" w:type="dxa"/>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5"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trPr>
          <w:cantSplit/>
        </w:trPr>
        <w:tc>
          <w:tcPr>
            <w:tcW w:w="615" w:type="dxa"/>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C"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trPr>
          <w:cantSplit/>
          <w:trHeight w:val="1530"/>
        </w:trPr>
        <w:tc>
          <w:tcPr>
            <w:tcW w:w="615" w:type="dxa"/>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41312D90"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77777777" w:rsidR="009F546D" w:rsidRPr="003D577D" w:rsidRDefault="009F546D" w:rsidP="009F546D">
            <w:pPr>
              <w:pStyle w:val="BodyText2"/>
              <w:spacing w:after="0" w:line="240" w:lineRule="auto"/>
              <w:rPr>
                <w:rFonts w:ascii="Arial" w:hAnsi="Arial" w:cs="Arial"/>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bCs/>
                <w:sz w:val="18"/>
              </w:rPr>
              <w:fldChar w:fldCharType="begin">
                <w:ffData>
                  <w:name w:val="Check57"/>
                  <w:enabled/>
                  <w:calcOnExit w:val="0"/>
                  <w:checkBox>
                    <w:sizeAuto/>
                    <w:default w:val="0"/>
                  </w:checkBox>
                </w:ffData>
              </w:fldChar>
            </w:r>
            <w:bookmarkStart w:id="7" w:name="Check57"/>
            <w:r w:rsidRPr="00DA2805">
              <w:rPr>
                <w:rFonts w:ascii="Arial" w:hAnsi="Arial" w:cs="Arial"/>
                <w:b/>
                <w:bCs/>
                <w:sz w:val="18"/>
              </w:rPr>
              <w:instrText xml:space="preserve"> FORMCHECKBOX </w:instrText>
            </w:r>
            <w:r w:rsidR="00EF1558">
              <w:rPr>
                <w:rFonts w:ascii="Arial" w:hAnsi="Arial" w:cs="Arial"/>
                <w:b/>
                <w:bCs/>
                <w:sz w:val="18"/>
              </w:rPr>
            </w:r>
            <w:r w:rsidR="00EF1558">
              <w:rPr>
                <w:rFonts w:ascii="Arial" w:hAnsi="Arial" w:cs="Arial"/>
                <w:b/>
                <w:bCs/>
                <w:sz w:val="18"/>
              </w:rPr>
              <w:fldChar w:fldCharType="separate"/>
            </w:r>
            <w:r w:rsidR="00D64868" w:rsidRPr="00DA2805">
              <w:rPr>
                <w:rFonts w:ascii="Arial" w:hAnsi="Arial" w:cs="Arial"/>
                <w:b/>
                <w:bCs/>
                <w:sz w:val="18"/>
              </w:rPr>
              <w:fldChar w:fldCharType="end"/>
            </w:r>
            <w:bookmarkEnd w:id="7"/>
            <w:r w:rsidRPr="00DA2805">
              <w:rPr>
                <w:rFonts w:ascii="Arial" w:hAnsi="Arial" w:cs="Arial"/>
                <w:b/>
                <w:bCs/>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8" w:name="Check58"/>
            <w:r w:rsidRPr="003D577D">
              <w:rPr>
                <w:rFonts w:ascii="Arial" w:hAnsi="Arial" w:cs="Arial"/>
                <w:sz w:val="18"/>
              </w:rPr>
              <w:instrText xml:space="preserve"> FORMCHECKBOX </w:instrText>
            </w:r>
            <w:r w:rsidR="00EF1558">
              <w:rPr>
                <w:rFonts w:ascii="Arial" w:hAnsi="Arial" w:cs="Arial"/>
                <w:sz w:val="18"/>
              </w:rPr>
            </w:r>
            <w:r w:rsidR="00EF1558">
              <w:rPr>
                <w:rFonts w:ascii="Arial" w:hAnsi="Arial" w:cs="Arial"/>
                <w:sz w:val="18"/>
              </w:rPr>
              <w:fldChar w:fldCharType="separate"/>
            </w:r>
            <w:r w:rsidR="00D64868" w:rsidRPr="003D577D">
              <w:rPr>
                <w:rFonts w:ascii="Arial" w:hAnsi="Arial" w:cs="Arial"/>
                <w:sz w:val="18"/>
              </w:rPr>
              <w:fldChar w:fldCharType="end"/>
            </w:r>
            <w:bookmarkEnd w:id="8"/>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14:paraId="41312D95" w14:textId="77777777" w:rsidR="00397BDF" w:rsidRPr="003D577D" w:rsidRDefault="00397BDF" w:rsidP="0031497D">
      <w:pPr>
        <w:rPr>
          <w:rFonts w:ascii="Arial" w:hAnsi="Arial" w:cs="Arial"/>
          <w:sz w:val="22"/>
        </w:rPr>
      </w:pPr>
    </w:p>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58"/>
        <w:gridCol w:w="4766"/>
      </w:tblGrid>
      <w:tr w:rsidR="007B02AC" w:rsidRPr="003D577D" w14:paraId="41312D9B" w14:textId="77777777" w:rsidTr="001D1909">
        <w:tc>
          <w:tcPr>
            <w:tcW w:w="4870" w:type="dxa"/>
          </w:tcPr>
          <w:p w14:paraId="41312D97" w14:textId="68CFCECC" w:rsidR="007B02AC" w:rsidRPr="003D577D" w:rsidRDefault="000A522A" w:rsidP="005B7C66">
            <w:pPr>
              <w:rPr>
                <w:rFonts w:ascii="Arial" w:hAnsi="Arial" w:cs="Arial"/>
                <w:b/>
                <w:sz w:val="28"/>
                <w:szCs w:val="28"/>
              </w:rPr>
            </w:pPr>
            <w:r>
              <w:rPr>
                <w:rFonts w:ascii="Arial" w:hAnsi="Arial" w:cs="Arial"/>
                <w:b/>
                <w:noProof/>
                <w:sz w:val="28"/>
                <w:szCs w:val="28"/>
              </w:rPr>
              <w:lastRenderedPageBreak/>
              <w:drawing>
                <wp:inline distT="0" distB="0" distL="0" distR="0" wp14:anchorId="3C51FC8E" wp14:editId="20280010">
                  <wp:extent cx="723900" cy="723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Pr="003D577D" w:rsidRDefault="005B7C66">
      <w:pPr>
        <w:rPr>
          <w:rFonts w:ascii="Arial" w:hAnsi="Arial" w:cs="Arial"/>
        </w:rPr>
      </w:pPr>
    </w:p>
    <w:p w14:paraId="41312D9D" w14:textId="77777777" w:rsidR="00F9471B" w:rsidRPr="003D577D" w:rsidRDefault="009E42CE">
      <w:pPr>
        <w:rPr>
          <w:rFonts w:ascii="Arial" w:hAnsi="Arial" w:cs="Arial"/>
          <w:b/>
          <w:sz w:val="22"/>
          <w:szCs w:val="22"/>
        </w:rPr>
      </w:pPr>
      <w:r w:rsidRPr="003D577D">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EC565B" w:rsidRPr="003D577D" w14:paraId="41312DA0" w14:textId="77777777" w:rsidTr="001D1909">
        <w:tc>
          <w:tcPr>
            <w:tcW w:w="4644" w:type="dxa"/>
          </w:tcPr>
          <w:p w14:paraId="41312D9E" w14:textId="77777777" w:rsidR="00EC565B" w:rsidRPr="003D577D" w:rsidRDefault="00ED747B" w:rsidP="00EC565B">
            <w:pPr>
              <w:rPr>
                <w:rFonts w:ascii="Arial" w:hAnsi="Arial" w:cs="Arial"/>
                <w:sz w:val="22"/>
                <w:szCs w:val="22"/>
              </w:rPr>
            </w:pPr>
            <w:r w:rsidRPr="003D577D">
              <w:rPr>
                <w:rFonts w:ascii="Arial" w:hAnsi="Arial" w:cs="Arial"/>
                <w:sz w:val="22"/>
                <w:szCs w:val="22"/>
              </w:rPr>
              <w:t>Cost for providing goods/services, as outlin</w:t>
            </w:r>
            <w:r w:rsidR="004D4109">
              <w:rPr>
                <w:rFonts w:ascii="Arial" w:hAnsi="Arial" w:cs="Arial"/>
                <w:sz w:val="22"/>
                <w:szCs w:val="22"/>
              </w:rPr>
              <w:t>ed in specifications (Document C</w:t>
            </w:r>
            <w:r w:rsidRPr="003D577D">
              <w:rPr>
                <w:rFonts w:ascii="Arial" w:hAnsi="Arial" w:cs="Arial"/>
                <w:sz w:val="22"/>
                <w:szCs w:val="22"/>
              </w:rPr>
              <w:t>)</w:t>
            </w:r>
          </w:p>
        </w:tc>
        <w:tc>
          <w:tcPr>
            <w:tcW w:w="5096" w:type="dxa"/>
          </w:tcPr>
          <w:p w14:paraId="41312D9F" w14:textId="77777777" w:rsidR="00EC565B" w:rsidRPr="003D577D" w:rsidRDefault="00ED747B" w:rsidP="00EC565B">
            <w:pPr>
              <w:rPr>
                <w:rFonts w:ascii="Arial" w:hAnsi="Arial" w:cs="Arial"/>
                <w:sz w:val="22"/>
                <w:szCs w:val="22"/>
              </w:rPr>
            </w:pPr>
            <w:r w:rsidRPr="003D577D">
              <w:rPr>
                <w:rFonts w:ascii="Arial" w:hAnsi="Arial" w:cs="Arial"/>
                <w:sz w:val="22"/>
                <w:szCs w:val="22"/>
              </w:rPr>
              <w:t xml:space="preserve">£ </w:t>
            </w:r>
            <w:r w:rsidR="00D64868" w:rsidRPr="003D577D">
              <w:rPr>
                <w:rFonts w:ascii="Arial" w:hAnsi="Arial" w:cs="Arial"/>
                <w:sz w:val="22"/>
                <w:szCs w:val="22"/>
              </w:rPr>
              <w:fldChar w:fldCharType="begin">
                <w:ffData>
                  <w:name w:val="Text1"/>
                  <w:enabled/>
                  <w:calcOnExit w:val="0"/>
                  <w:textInput/>
                </w:ffData>
              </w:fldChar>
            </w:r>
            <w:bookmarkStart w:id="9" w:name="Text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9"/>
            <w:r w:rsidR="00EC565B" w:rsidRPr="003D577D">
              <w:rPr>
                <w:rFonts w:ascii="Arial" w:hAnsi="Arial" w:cs="Arial"/>
                <w:sz w:val="22"/>
                <w:szCs w:val="22"/>
              </w:rPr>
              <w:t>+ VAT</w:t>
            </w:r>
          </w:p>
        </w:tc>
      </w:tr>
    </w:tbl>
    <w:p w14:paraId="41312DA4" w14:textId="77777777" w:rsidR="00F9471B" w:rsidRPr="003D577D" w:rsidRDefault="00F9471B">
      <w:pPr>
        <w:rPr>
          <w:rFonts w:ascii="Arial" w:hAnsi="Arial" w:cs="Arial"/>
          <w:sz w:val="22"/>
          <w:szCs w:val="22"/>
        </w:rPr>
      </w:pPr>
    </w:p>
    <w:p w14:paraId="41312DA5" w14:textId="77777777" w:rsidR="005B7C66" w:rsidRPr="003D577D" w:rsidRDefault="005B7C66" w:rsidP="001C4918">
      <w:pPr>
        <w:rPr>
          <w:rFonts w:ascii="Arial" w:hAnsi="Arial" w:cs="Arial"/>
          <w:sz w:val="22"/>
          <w:szCs w:val="22"/>
        </w:rPr>
      </w:pPr>
    </w:p>
    <w:p w14:paraId="41312DA6" w14:textId="77777777" w:rsidR="009F546D" w:rsidRPr="003D577D" w:rsidRDefault="009F546D" w:rsidP="001C4918">
      <w:pPr>
        <w:rPr>
          <w:rFonts w:ascii="Arial" w:hAnsi="Arial" w:cs="Arial"/>
          <w:sz w:val="22"/>
          <w:szCs w:val="22"/>
        </w:rPr>
      </w:pPr>
    </w:p>
    <w:p w14:paraId="41312DA7" w14:textId="77777777" w:rsidR="00D861E9" w:rsidRPr="003D577D"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14:paraId="41312DA8" w14:textId="25E1AE26"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Pr>
          <w:rFonts w:ascii="Arial" w:hAnsi="Arial" w:cs="Arial"/>
          <w:sz w:val="22"/>
        </w:rPr>
        <w:t>.</w:t>
      </w:r>
    </w:p>
    <w:p w14:paraId="41312DA9" w14:textId="77777777" w:rsidR="00D861E9" w:rsidRPr="003D577D" w:rsidRDefault="00D861E9" w:rsidP="00D861E9">
      <w:pPr>
        <w:rPr>
          <w:rFonts w:ascii="Arial" w:hAnsi="Arial" w:cs="Arial"/>
          <w:sz w:val="22"/>
        </w:rPr>
      </w:pPr>
    </w:p>
    <w:p w14:paraId="41312DAA" w14:textId="77777777"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14:paraId="41312DAB" w14:textId="77777777" w:rsidR="0033692D" w:rsidRDefault="0033692D" w:rsidP="00D861E9">
      <w:pPr>
        <w:rPr>
          <w:rFonts w:ascii="Arial" w:hAnsi="Arial" w:cs="Arial"/>
          <w:sz w:val="22"/>
          <w:szCs w:val="22"/>
        </w:rPr>
      </w:pPr>
    </w:p>
    <w:p w14:paraId="41312DAC" w14:textId="77777777" w:rsidR="0033692D" w:rsidRPr="003D577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14:paraId="41312DAD" w14:textId="77777777"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14:paraId="41312DAE" w14:textId="77777777" w:rsidR="00D861E9" w:rsidRPr="003D577D"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312DAF" w14:textId="77777777" w:rsidR="00D861E9" w:rsidRPr="003D577D" w:rsidRDefault="00D861E9" w:rsidP="009E42CE">
      <w:pPr>
        <w:pStyle w:val="BodyText"/>
        <w:overflowPunct/>
        <w:autoSpaceDE/>
        <w:autoSpaceDN/>
        <w:adjustRightInd/>
        <w:spacing w:after="0"/>
        <w:textAlignment w:val="auto"/>
        <w:rPr>
          <w:rFonts w:ascii="Arial" w:hAnsi="Arial" w:cs="Arial"/>
          <w:b/>
          <w:sz w:val="22"/>
          <w:szCs w:val="22"/>
        </w:rPr>
      </w:pPr>
    </w:p>
    <w:p w14:paraId="41312DB0" w14:textId="7A87C776" w:rsidR="009E42CE" w:rsidRPr="00634A09" w:rsidRDefault="006007B9" w:rsidP="009E42CE">
      <w:pPr>
        <w:pStyle w:val="BodyText"/>
        <w:overflowPunct/>
        <w:autoSpaceDE/>
        <w:autoSpaceDN/>
        <w:adjustRightInd/>
        <w:spacing w:after="0"/>
        <w:textAlignment w:val="auto"/>
        <w:rPr>
          <w:rFonts w:ascii="Arial" w:hAnsi="Arial" w:cs="Arial"/>
          <w:b/>
          <w:sz w:val="22"/>
          <w:szCs w:val="22"/>
        </w:rPr>
      </w:pPr>
      <w:r w:rsidRPr="00634A09">
        <w:rPr>
          <w:rFonts w:ascii="Arial" w:hAnsi="Arial" w:cs="Arial"/>
          <w:b/>
          <w:sz w:val="22"/>
          <w:szCs w:val="22"/>
        </w:rPr>
        <w:t>Management Information</w:t>
      </w:r>
      <w:r w:rsidR="00CA71B1" w:rsidRPr="00634A09">
        <w:rPr>
          <w:rFonts w:ascii="Arial" w:hAnsi="Arial" w:cs="Arial"/>
          <w:b/>
          <w:sz w:val="22"/>
          <w:szCs w:val="22"/>
        </w:rPr>
        <w:t xml:space="preserve"> </w:t>
      </w:r>
    </w:p>
    <w:p w14:paraId="41312DB1" w14:textId="77777777" w:rsidR="009E42CE" w:rsidRPr="00634A09" w:rsidRDefault="009E42CE" w:rsidP="009E42CE">
      <w:pPr>
        <w:rPr>
          <w:rFonts w:ascii="Arial" w:hAnsi="Arial" w:cs="Arial"/>
          <w:sz w:val="22"/>
          <w:szCs w:val="22"/>
        </w:rPr>
      </w:pPr>
      <w:r w:rsidRPr="00634A09">
        <w:rPr>
          <w:rFonts w:ascii="Arial" w:hAnsi="Arial" w:cs="Arial"/>
          <w:sz w:val="22"/>
          <w:szCs w:val="22"/>
        </w:rPr>
        <w:t xml:space="preserve">The </w:t>
      </w:r>
      <w:r w:rsidR="00F32ED4" w:rsidRPr="00634A09">
        <w:rPr>
          <w:rFonts w:ascii="Arial" w:hAnsi="Arial" w:cs="Arial"/>
          <w:sz w:val="22"/>
          <w:szCs w:val="22"/>
        </w:rPr>
        <w:t>supplier</w:t>
      </w:r>
      <w:r w:rsidRPr="00634A09">
        <w:rPr>
          <w:rFonts w:ascii="Arial" w:hAnsi="Arial" w:cs="Arial"/>
          <w:sz w:val="22"/>
          <w:szCs w:val="22"/>
        </w:rPr>
        <w:t xml:space="preserve"> shall be required to provide regular management information to the </w:t>
      </w:r>
      <w:r w:rsidR="00B874A3" w:rsidRPr="00634A09">
        <w:rPr>
          <w:rFonts w:ascii="Arial" w:hAnsi="Arial" w:cs="Arial"/>
          <w:sz w:val="22"/>
          <w:szCs w:val="22"/>
        </w:rPr>
        <w:t>RSPB</w:t>
      </w:r>
      <w:r w:rsidR="00B74349" w:rsidRPr="00634A09">
        <w:rPr>
          <w:rFonts w:ascii="Arial" w:hAnsi="Arial" w:cs="Arial"/>
          <w:sz w:val="22"/>
          <w:szCs w:val="22"/>
        </w:rPr>
        <w:t>.</w:t>
      </w:r>
      <w:r w:rsidRPr="00634A09">
        <w:rPr>
          <w:rFonts w:ascii="Arial" w:hAnsi="Arial" w:cs="Arial"/>
          <w:sz w:val="22"/>
          <w:szCs w:val="22"/>
        </w:rPr>
        <w:t xml:space="preserve"> </w:t>
      </w:r>
      <w:r w:rsidR="00F32ED4" w:rsidRPr="00634A09">
        <w:rPr>
          <w:rFonts w:ascii="Arial" w:hAnsi="Arial" w:cs="Arial"/>
          <w:sz w:val="22"/>
          <w:szCs w:val="22"/>
        </w:rPr>
        <w:t>Suppliers</w:t>
      </w:r>
      <w:r w:rsidRPr="00634A09">
        <w:rPr>
          <w:rFonts w:ascii="Arial" w:hAnsi="Arial" w:cs="Arial"/>
          <w:sz w:val="22"/>
          <w:szCs w:val="22"/>
        </w:rPr>
        <w:t xml:space="preserve"> are therefore required to submit within their Tender offer examples of management information available to the </w:t>
      </w:r>
      <w:r w:rsidR="00B874A3" w:rsidRPr="00634A09">
        <w:rPr>
          <w:rFonts w:ascii="Arial" w:hAnsi="Arial" w:cs="Arial"/>
          <w:sz w:val="22"/>
          <w:szCs w:val="22"/>
        </w:rPr>
        <w:t>RSPB</w:t>
      </w:r>
      <w:r w:rsidRPr="00634A09">
        <w:rPr>
          <w:rFonts w:ascii="Arial" w:hAnsi="Arial" w:cs="Arial"/>
          <w:sz w:val="22"/>
          <w:szCs w:val="22"/>
        </w:rPr>
        <w:t xml:space="preserve">. </w:t>
      </w:r>
      <w:r w:rsidR="00397BDF" w:rsidRPr="00634A09">
        <w:rPr>
          <w:rFonts w:ascii="Arial" w:hAnsi="Arial" w:cs="Arial"/>
          <w:sz w:val="22"/>
          <w:szCs w:val="22"/>
        </w:rPr>
        <w:t>(Attach separate document if needed)</w:t>
      </w:r>
    </w:p>
    <w:p w14:paraId="41312DB2" w14:textId="77777777" w:rsidR="009E42CE" w:rsidRPr="00634A09" w:rsidRDefault="00D64868" w:rsidP="009F546D">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634A09">
        <w:rPr>
          <w:rFonts w:ascii="Arial" w:hAnsi="Arial" w:cs="Arial"/>
          <w:b/>
          <w:sz w:val="22"/>
          <w:szCs w:val="22"/>
        </w:rPr>
        <w:fldChar w:fldCharType="begin">
          <w:ffData>
            <w:name w:val="Text58"/>
            <w:enabled/>
            <w:calcOnExit w:val="0"/>
            <w:textInput/>
          </w:ffData>
        </w:fldChar>
      </w:r>
      <w:bookmarkStart w:id="10" w:name="Text58"/>
      <w:r w:rsidR="009F546D" w:rsidRPr="00634A09">
        <w:rPr>
          <w:rFonts w:ascii="Arial" w:hAnsi="Arial" w:cs="Arial"/>
          <w:b/>
          <w:sz w:val="22"/>
          <w:szCs w:val="22"/>
        </w:rPr>
        <w:instrText xml:space="preserve"> FORMTEXT </w:instrText>
      </w:r>
      <w:r w:rsidRPr="00634A09">
        <w:rPr>
          <w:rFonts w:ascii="Arial" w:hAnsi="Arial" w:cs="Arial"/>
          <w:b/>
          <w:sz w:val="22"/>
          <w:szCs w:val="22"/>
        </w:rPr>
      </w:r>
      <w:r w:rsidRPr="00634A09">
        <w:rPr>
          <w:rFonts w:ascii="Arial" w:hAnsi="Arial" w:cs="Arial"/>
          <w:b/>
          <w:sz w:val="22"/>
          <w:szCs w:val="22"/>
        </w:rPr>
        <w:fldChar w:fldCharType="separate"/>
      </w:r>
      <w:r w:rsidR="009F546D" w:rsidRPr="00634A09">
        <w:rPr>
          <w:rFonts w:ascii="Arial" w:hAnsi="Arial" w:cs="Arial"/>
          <w:b/>
          <w:noProof/>
          <w:sz w:val="22"/>
          <w:szCs w:val="22"/>
        </w:rPr>
        <w:t> </w:t>
      </w:r>
      <w:r w:rsidR="009F546D" w:rsidRPr="00634A09">
        <w:rPr>
          <w:rFonts w:ascii="Arial" w:hAnsi="Arial" w:cs="Arial"/>
          <w:b/>
          <w:noProof/>
          <w:sz w:val="22"/>
          <w:szCs w:val="22"/>
        </w:rPr>
        <w:t> </w:t>
      </w:r>
      <w:r w:rsidR="009F546D" w:rsidRPr="00634A09">
        <w:rPr>
          <w:rFonts w:ascii="Arial" w:hAnsi="Arial" w:cs="Arial"/>
          <w:b/>
          <w:noProof/>
          <w:sz w:val="22"/>
          <w:szCs w:val="22"/>
        </w:rPr>
        <w:t> </w:t>
      </w:r>
      <w:r w:rsidR="009F546D" w:rsidRPr="00634A09">
        <w:rPr>
          <w:rFonts w:ascii="Arial" w:hAnsi="Arial" w:cs="Arial"/>
          <w:b/>
          <w:noProof/>
          <w:sz w:val="22"/>
          <w:szCs w:val="22"/>
        </w:rPr>
        <w:t> </w:t>
      </w:r>
      <w:r w:rsidR="009F546D" w:rsidRPr="00634A09">
        <w:rPr>
          <w:rFonts w:ascii="Arial" w:hAnsi="Arial" w:cs="Arial"/>
          <w:b/>
          <w:noProof/>
          <w:sz w:val="22"/>
          <w:szCs w:val="22"/>
        </w:rPr>
        <w:t> </w:t>
      </w:r>
      <w:r w:rsidRPr="00634A09">
        <w:rPr>
          <w:rFonts w:ascii="Arial" w:hAnsi="Arial" w:cs="Arial"/>
          <w:b/>
          <w:sz w:val="22"/>
          <w:szCs w:val="22"/>
        </w:rPr>
        <w:fldChar w:fldCharType="end"/>
      </w:r>
      <w:bookmarkEnd w:id="10"/>
    </w:p>
    <w:p w14:paraId="41312DB3" w14:textId="77777777" w:rsidR="007C20FB" w:rsidRPr="00696E96" w:rsidRDefault="007C20FB" w:rsidP="009F546D">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B4" w14:textId="77777777" w:rsidR="00DD0E0B" w:rsidRPr="00696E96" w:rsidRDefault="00DD0E0B" w:rsidP="009E42CE">
      <w:pPr>
        <w:pStyle w:val="BodyText"/>
        <w:overflowPunct/>
        <w:autoSpaceDE/>
        <w:autoSpaceDN/>
        <w:adjustRightInd/>
        <w:spacing w:after="0"/>
        <w:textAlignment w:val="auto"/>
        <w:rPr>
          <w:rFonts w:ascii="Arial" w:hAnsi="Arial" w:cs="Arial"/>
          <w:sz w:val="22"/>
          <w:szCs w:val="22"/>
          <w:highlight w:val="yellow"/>
        </w:rPr>
      </w:pPr>
    </w:p>
    <w:p w14:paraId="41312DB5" w14:textId="77777777" w:rsidR="00DD0E0B" w:rsidRPr="00696E96" w:rsidRDefault="00DD0E0B" w:rsidP="009E42CE">
      <w:pPr>
        <w:pStyle w:val="BodyText"/>
        <w:overflowPunct/>
        <w:autoSpaceDE/>
        <w:autoSpaceDN/>
        <w:adjustRightInd/>
        <w:spacing w:after="0"/>
        <w:textAlignment w:val="auto"/>
        <w:rPr>
          <w:rFonts w:ascii="Arial" w:hAnsi="Arial" w:cs="Arial"/>
          <w:sz w:val="22"/>
          <w:szCs w:val="22"/>
          <w:highlight w:val="yellow"/>
        </w:rPr>
      </w:pPr>
    </w:p>
    <w:p w14:paraId="41312DB6" w14:textId="77777777" w:rsidR="003E2BAF" w:rsidRPr="00634A09" w:rsidRDefault="003E2BAF" w:rsidP="003E2BAF">
      <w:pPr>
        <w:rPr>
          <w:rFonts w:ascii="Arial" w:hAnsi="Arial" w:cs="Arial"/>
          <w:b/>
          <w:sz w:val="22"/>
          <w:szCs w:val="22"/>
        </w:rPr>
      </w:pPr>
      <w:r w:rsidRPr="00634A09">
        <w:rPr>
          <w:rFonts w:ascii="Arial" w:hAnsi="Arial" w:cs="Arial"/>
          <w:b/>
          <w:sz w:val="22"/>
          <w:szCs w:val="22"/>
        </w:rPr>
        <w:t>Proposed Project Team</w:t>
      </w:r>
    </w:p>
    <w:p w14:paraId="41312DB7" w14:textId="77777777" w:rsidR="003E2BAF" w:rsidRPr="00634A09" w:rsidRDefault="003E2BAF" w:rsidP="003E2BAF">
      <w:pPr>
        <w:rPr>
          <w:rFonts w:ascii="Arial" w:hAnsi="Arial" w:cs="Arial"/>
          <w:sz w:val="22"/>
          <w:szCs w:val="22"/>
        </w:rPr>
      </w:pPr>
      <w:r w:rsidRPr="00634A09">
        <w:rPr>
          <w:rFonts w:ascii="Arial" w:hAnsi="Arial" w:cs="Arial"/>
          <w:sz w:val="22"/>
          <w:szCs w:val="22"/>
        </w:rPr>
        <w:t xml:space="preserve">Please indicate personnel expected to carry out management and delivery of this contract with the </w:t>
      </w:r>
      <w:r w:rsidR="00B874A3" w:rsidRPr="00634A09">
        <w:rPr>
          <w:rFonts w:ascii="Arial" w:hAnsi="Arial" w:cs="Arial"/>
          <w:sz w:val="22"/>
          <w:szCs w:val="22"/>
        </w:rPr>
        <w:t>RSPB</w:t>
      </w:r>
      <w:r w:rsidRPr="00634A09">
        <w:rPr>
          <w:rFonts w:ascii="Arial" w:hAnsi="Arial" w:cs="Arial"/>
          <w:sz w:val="22"/>
          <w:szCs w:val="22"/>
        </w:rPr>
        <w:t xml:space="preserve"> and their areas of responsibility. Include summary CVs for the Partner/Director in overall charge of the commission and of your proposed team, including technical qualifications and details of experience. </w:t>
      </w:r>
      <w:r w:rsidR="00397BDF" w:rsidRPr="00634A09">
        <w:rPr>
          <w:rFonts w:ascii="Arial" w:hAnsi="Arial" w:cs="Arial"/>
          <w:sz w:val="22"/>
          <w:szCs w:val="22"/>
        </w:rPr>
        <w:t>(Attach separate document if needed)</w:t>
      </w:r>
    </w:p>
    <w:p w14:paraId="41312DB8" w14:textId="77777777" w:rsidR="003E2BAF" w:rsidRPr="00634A09"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634A09">
        <w:rPr>
          <w:rFonts w:ascii="Arial" w:hAnsi="Arial" w:cs="Arial"/>
          <w:sz w:val="22"/>
          <w:szCs w:val="22"/>
        </w:rPr>
        <w:fldChar w:fldCharType="begin">
          <w:ffData>
            <w:name w:val="Text25"/>
            <w:enabled/>
            <w:calcOnExit w:val="0"/>
            <w:textInput/>
          </w:ffData>
        </w:fldChar>
      </w:r>
      <w:r w:rsidR="003E2BAF" w:rsidRPr="00634A09">
        <w:rPr>
          <w:rFonts w:ascii="Arial" w:hAnsi="Arial" w:cs="Arial"/>
          <w:sz w:val="22"/>
          <w:szCs w:val="22"/>
        </w:rPr>
        <w:instrText xml:space="preserve"> FORMTEXT </w:instrText>
      </w:r>
      <w:r w:rsidRPr="00634A09">
        <w:rPr>
          <w:rFonts w:ascii="Arial" w:hAnsi="Arial" w:cs="Arial"/>
          <w:sz w:val="22"/>
          <w:szCs w:val="22"/>
        </w:rPr>
      </w:r>
      <w:r w:rsidRPr="00634A09">
        <w:rPr>
          <w:rFonts w:ascii="Arial" w:hAnsi="Arial" w:cs="Arial"/>
          <w:sz w:val="22"/>
          <w:szCs w:val="22"/>
        </w:rPr>
        <w:fldChar w:fldCharType="separate"/>
      </w:r>
      <w:r w:rsidR="003E2BAF" w:rsidRPr="00634A09">
        <w:rPr>
          <w:rFonts w:ascii="Arial" w:hAnsi="Arial" w:cs="Arial"/>
          <w:sz w:val="22"/>
          <w:szCs w:val="22"/>
        </w:rPr>
        <w:t> </w:t>
      </w:r>
      <w:r w:rsidR="003E2BAF" w:rsidRPr="00634A09">
        <w:rPr>
          <w:rFonts w:ascii="Arial" w:hAnsi="Arial" w:cs="Arial"/>
          <w:sz w:val="22"/>
          <w:szCs w:val="22"/>
        </w:rPr>
        <w:t> </w:t>
      </w:r>
      <w:r w:rsidR="003E2BAF" w:rsidRPr="00634A09">
        <w:rPr>
          <w:rFonts w:ascii="Arial" w:hAnsi="Arial" w:cs="Arial"/>
          <w:sz w:val="22"/>
          <w:szCs w:val="22"/>
        </w:rPr>
        <w:t> </w:t>
      </w:r>
      <w:r w:rsidR="003E2BAF" w:rsidRPr="00634A09">
        <w:rPr>
          <w:rFonts w:ascii="Arial" w:hAnsi="Arial" w:cs="Arial"/>
          <w:sz w:val="22"/>
          <w:szCs w:val="22"/>
        </w:rPr>
        <w:t> </w:t>
      </w:r>
      <w:r w:rsidR="003E2BAF" w:rsidRPr="00634A09">
        <w:rPr>
          <w:rFonts w:ascii="Arial" w:hAnsi="Arial" w:cs="Arial"/>
          <w:sz w:val="22"/>
          <w:szCs w:val="22"/>
        </w:rPr>
        <w:t> </w:t>
      </w:r>
      <w:r w:rsidRPr="00634A09">
        <w:rPr>
          <w:rFonts w:ascii="Arial" w:hAnsi="Arial" w:cs="Arial"/>
          <w:sz w:val="22"/>
          <w:szCs w:val="22"/>
        </w:rPr>
        <w:fldChar w:fldCharType="end"/>
      </w:r>
    </w:p>
    <w:p w14:paraId="41312DB9" w14:textId="77777777" w:rsidR="003E2BAF" w:rsidRPr="00696E96" w:rsidRDefault="003E2BAF" w:rsidP="003D6428">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BA" w14:textId="77777777" w:rsidR="003D6428" w:rsidRPr="00696E96" w:rsidRDefault="003D6428" w:rsidP="001F0BC6">
      <w:pPr>
        <w:rPr>
          <w:rFonts w:ascii="Arial" w:hAnsi="Arial" w:cs="Arial"/>
          <w:b/>
          <w:sz w:val="22"/>
          <w:szCs w:val="22"/>
          <w:highlight w:val="yellow"/>
        </w:rPr>
      </w:pPr>
    </w:p>
    <w:p w14:paraId="41312DBB" w14:textId="77777777" w:rsidR="003D6428" w:rsidRPr="00696E96" w:rsidRDefault="003D6428" w:rsidP="001F0BC6">
      <w:pPr>
        <w:rPr>
          <w:rFonts w:ascii="Arial" w:hAnsi="Arial" w:cs="Arial"/>
          <w:b/>
          <w:sz w:val="22"/>
          <w:szCs w:val="22"/>
          <w:highlight w:val="yellow"/>
        </w:rPr>
      </w:pPr>
    </w:p>
    <w:p w14:paraId="41312DBC" w14:textId="77777777" w:rsidR="003D6428" w:rsidRPr="00634A09" w:rsidRDefault="003D6428" w:rsidP="003D6428">
      <w:pPr>
        <w:rPr>
          <w:rFonts w:ascii="Arial" w:hAnsi="Arial" w:cs="Arial"/>
          <w:b/>
          <w:sz w:val="22"/>
          <w:szCs w:val="22"/>
        </w:rPr>
      </w:pPr>
      <w:r w:rsidRPr="00634A09">
        <w:rPr>
          <w:rFonts w:ascii="Arial" w:hAnsi="Arial" w:cs="Arial"/>
          <w:b/>
          <w:sz w:val="22"/>
          <w:szCs w:val="22"/>
        </w:rPr>
        <w:t>Approach to the Project</w:t>
      </w:r>
    </w:p>
    <w:p w14:paraId="41312DBD" w14:textId="77777777" w:rsidR="003D6428" w:rsidRPr="00634A09" w:rsidRDefault="003D6428" w:rsidP="003D6428">
      <w:pPr>
        <w:rPr>
          <w:rFonts w:ascii="Arial" w:hAnsi="Arial" w:cs="Arial"/>
          <w:sz w:val="22"/>
          <w:szCs w:val="22"/>
        </w:rPr>
      </w:pPr>
    </w:p>
    <w:p w14:paraId="41312DBE" w14:textId="77777777" w:rsidR="003D6428" w:rsidRPr="00634A09" w:rsidRDefault="003D6428" w:rsidP="003D6428">
      <w:pPr>
        <w:rPr>
          <w:rFonts w:ascii="Arial" w:hAnsi="Arial" w:cs="Arial"/>
          <w:sz w:val="22"/>
          <w:szCs w:val="22"/>
        </w:rPr>
      </w:pPr>
      <w:r w:rsidRPr="00634A09">
        <w:rPr>
          <w:rFonts w:ascii="Arial" w:hAnsi="Arial" w:cs="Arial"/>
          <w:sz w:val="22"/>
          <w:szCs w:val="22"/>
        </w:rPr>
        <w:t>Wh</w:t>
      </w:r>
      <w:r w:rsidR="00CE4BFD" w:rsidRPr="00634A09">
        <w:rPr>
          <w:rFonts w:ascii="Arial" w:hAnsi="Arial" w:cs="Arial"/>
          <w:sz w:val="22"/>
          <w:szCs w:val="22"/>
        </w:rPr>
        <w:t>at would be your approach to this</w:t>
      </w:r>
      <w:r w:rsidRPr="00634A09">
        <w:rPr>
          <w:rFonts w:ascii="Arial" w:hAnsi="Arial" w:cs="Arial"/>
          <w:sz w:val="22"/>
          <w:szCs w:val="22"/>
        </w:rPr>
        <w:t xml:space="preserve"> project (including methods, any management and control procedures, qual</w:t>
      </w:r>
      <w:r w:rsidR="00B74349" w:rsidRPr="00634A09">
        <w:rPr>
          <w:rFonts w:ascii="Arial" w:hAnsi="Arial" w:cs="Arial"/>
          <w:sz w:val="22"/>
          <w:szCs w:val="22"/>
        </w:rPr>
        <w:t>ity assurance, resources etc.)?</w:t>
      </w:r>
      <w:r w:rsidR="007C20FB" w:rsidRPr="00634A09">
        <w:rPr>
          <w:rFonts w:ascii="Arial" w:hAnsi="Arial" w:cs="Arial"/>
          <w:sz w:val="22"/>
          <w:szCs w:val="22"/>
        </w:rPr>
        <w:t xml:space="preserve"> (Attach separate document if needed)</w:t>
      </w:r>
    </w:p>
    <w:p w14:paraId="41312DBF" w14:textId="77777777" w:rsidR="003D6428" w:rsidRPr="00634A09"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634A09">
        <w:rPr>
          <w:rFonts w:ascii="Arial" w:hAnsi="Arial" w:cs="Arial"/>
          <w:sz w:val="22"/>
          <w:szCs w:val="22"/>
        </w:rPr>
        <w:fldChar w:fldCharType="begin">
          <w:ffData>
            <w:name w:val="Text11"/>
            <w:enabled/>
            <w:calcOnExit w:val="0"/>
            <w:textInput/>
          </w:ffData>
        </w:fldChar>
      </w:r>
      <w:bookmarkStart w:id="11" w:name="Text11"/>
      <w:r w:rsidR="003D6428" w:rsidRPr="00634A09">
        <w:rPr>
          <w:rFonts w:ascii="Arial" w:hAnsi="Arial" w:cs="Arial"/>
          <w:sz w:val="22"/>
          <w:szCs w:val="22"/>
        </w:rPr>
        <w:instrText xml:space="preserve"> FORMTEXT </w:instrText>
      </w:r>
      <w:r w:rsidRPr="00634A09">
        <w:rPr>
          <w:rFonts w:ascii="Arial" w:hAnsi="Arial" w:cs="Arial"/>
          <w:sz w:val="22"/>
          <w:szCs w:val="22"/>
        </w:rPr>
      </w:r>
      <w:r w:rsidRPr="00634A09">
        <w:rPr>
          <w:rFonts w:ascii="Arial" w:hAnsi="Arial" w:cs="Arial"/>
          <w:sz w:val="22"/>
          <w:szCs w:val="22"/>
        </w:rPr>
        <w:fldChar w:fldCharType="separate"/>
      </w:r>
      <w:r w:rsidR="003D6428" w:rsidRPr="00634A09">
        <w:rPr>
          <w:rFonts w:ascii="Arial" w:hAnsi="Arial" w:cs="Arial"/>
          <w:sz w:val="22"/>
          <w:szCs w:val="22"/>
        </w:rPr>
        <w:t> </w:t>
      </w:r>
      <w:r w:rsidR="003D6428" w:rsidRPr="00634A09">
        <w:rPr>
          <w:rFonts w:ascii="Arial" w:hAnsi="Arial" w:cs="Arial"/>
          <w:sz w:val="22"/>
          <w:szCs w:val="22"/>
        </w:rPr>
        <w:t> </w:t>
      </w:r>
      <w:r w:rsidR="003D6428" w:rsidRPr="00634A09">
        <w:rPr>
          <w:rFonts w:ascii="Arial" w:hAnsi="Arial" w:cs="Arial"/>
          <w:sz w:val="22"/>
          <w:szCs w:val="22"/>
        </w:rPr>
        <w:t> </w:t>
      </w:r>
      <w:r w:rsidR="003D6428" w:rsidRPr="00634A09">
        <w:rPr>
          <w:rFonts w:ascii="Arial" w:hAnsi="Arial" w:cs="Arial"/>
          <w:sz w:val="22"/>
          <w:szCs w:val="22"/>
        </w:rPr>
        <w:t> </w:t>
      </w:r>
      <w:r w:rsidR="003D6428" w:rsidRPr="00634A09">
        <w:rPr>
          <w:rFonts w:ascii="Arial" w:hAnsi="Arial" w:cs="Arial"/>
          <w:sz w:val="22"/>
          <w:szCs w:val="22"/>
        </w:rPr>
        <w:t> </w:t>
      </w:r>
      <w:r w:rsidRPr="00634A09">
        <w:rPr>
          <w:rFonts w:ascii="Arial" w:hAnsi="Arial" w:cs="Arial"/>
          <w:sz w:val="22"/>
          <w:szCs w:val="22"/>
        </w:rPr>
        <w:fldChar w:fldCharType="end"/>
      </w:r>
      <w:bookmarkEnd w:id="11"/>
    </w:p>
    <w:p w14:paraId="41312DC0" w14:textId="77777777" w:rsidR="003D6428" w:rsidRPr="00696E96" w:rsidRDefault="003D6428" w:rsidP="003D6428">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C1" w14:textId="77777777" w:rsidR="002036F1" w:rsidRPr="00696E96" w:rsidRDefault="002036F1" w:rsidP="001F0BC6">
      <w:pPr>
        <w:rPr>
          <w:rFonts w:ascii="Arial" w:hAnsi="Arial" w:cs="Arial"/>
          <w:b/>
          <w:sz w:val="22"/>
          <w:szCs w:val="22"/>
          <w:highlight w:val="yellow"/>
        </w:rPr>
      </w:pPr>
    </w:p>
    <w:p w14:paraId="41312DC7" w14:textId="77777777" w:rsidR="001F0BC6" w:rsidRPr="003D577D" w:rsidRDefault="001F0BC6" w:rsidP="001F0BC6">
      <w:pPr>
        <w:rPr>
          <w:rFonts w:ascii="Arial" w:hAnsi="Arial" w:cs="Arial"/>
          <w:sz w:val="22"/>
          <w:szCs w:val="22"/>
        </w:rPr>
      </w:pPr>
      <w:r w:rsidRPr="003D577D">
        <w:rPr>
          <w:rFonts w:ascii="Arial" w:hAnsi="Arial" w:cs="Arial"/>
          <w:b/>
          <w:sz w:val="22"/>
          <w:szCs w:val="22"/>
        </w:rPr>
        <w:t>References</w:t>
      </w:r>
    </w:p>
    <w:p w14:paraId="41312DC8" w14:textId="59BCCFE4" w:rsidR="001F0BC6" w:rsidRPr="003D577D" w:rsidRDefault="00F32ED4" w:rsidP="001F0BC6">
      <w:pPr>
        <w:pStyle w:val="BodyText"/>
        <w:rPr>
          <w:rFonts w:ascii="Arial" w:hAnsi="Arial" w:cs="Arial"/>
          <w:sz w:val="22"/>
          <w:szCs w:val="22"/>
        </w:rPr>
      </w:pPr>
      <w:r>
        <w:rPr>
          <w:rFonts w:ascii="Arial" w:hAnsi="Arial" w:cs="Arial"/>
          <w:sz w:val="22"/>
          <w:szCs w:val="22"/>
        </w:rPr>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w:t>
      </w:r>
      <w:r w:rsidR="001F0BC6" w:rsidRPr="003D577D">
        <w:rPr>
          <w:rFonts w:ascii="Arial" w:hAnsi="Arial" w:cs="Arial"/>
          <w:sz w:val="22"/>
          <w:szCs w:val="22"/>
        </w:rPr>
        <w:lastRenderedPageBreak/>
        <w:t xml:space="preserve">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14:paraId="41312DC9" w14:textId="77777777"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CD" w14:textId="77777777" w:rsidTr="001D1909">
        <w:tc>
          <w:tcPr>
            <w:tcW w:w="2518" w:type="dxa"/>
          </w:tcPr>
          <w:p w14:paraId="41312DCA"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CB"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12"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2"/>
          </w:p>
          <w:p w14:paraId="41312DCC" w14:textId="77777777" w:rsidR="001F0BC6" w:rsidRPr="003D577D" w:rsidRDefault="001F0BC6" w:rsidP="002237DE">
            <w:pPr>
              <w:rPr>
                <w:rFonts w:ascii="Arial" w:hAnsi="Arial" w:cs="Arial"/>
                <w:sz w:val="22"/>
                <w:szCs w:val="22"/>
              </w:rPr>
            </w:pPr>
          </w:p>
        </w:tc>
      </w:tr>
      <w:tr w:rsidR="001F0BC6" w:rsidRPr="003D577D" w14:paraId="41312DD2" w14:textId="77777777" w:rsidTr="001D1909">
        <w:tc>
          <w:tcPr>
            <w:tcW w:w="2518" w:type="dxa"/>
          </w:tcPr>
          <w:p w14:paraId="41312DCE"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CF"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13"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3"/>
          </w:p>
          <w:p w14:paraId="41312DD0" w14:textId="77777777" w:rsidR="001F0BC6" w:rsidRPr="003D577D" w:rsidRDefault="001F0BC6" w:rsidP="002237DE">
            <w:pPr>
              <w:rPr>
                <w:rFonts w:ascii="Arial" w:hAnsi="Arial" w:cs="Arial"/>
                <w:sz w:val="22"/>
                <w:szCs w:val="22"/>
              </w:rPr>
            </w:pPr>
          </w:p>
          <w:p w14:paraId="41312DD1" w14:textId="77777777" w:rsidR="001F0BC6" w:rsidRPr="003D577D" w:rsidRDefault="001F0BC6" w:rsidP="002237DE">
            <w:pPr>
              <w:rPr>
                <w:rFonts w:ascii="Arial" w:hAnsi="Arial" w:cs="Arial"/>
                <w:sz w:val="22"/>
                <w:szCs w:val="22"/>
              </w:rPr>
            </w:pPr>
          </w:p>
        </w:tc>
      </w:tr>
      <w:tr w:rsidR="001F0BC6" w:rsidRPr="003D577D" w14:paraId="41312DD7" w14:textId="77777777" w:rsidTr="001D1909">
        <w:tc>
          <w:tcPr>
            <w:tcW w:w="2518" w:type="dxa"/>
          </w:tcPr>
          <w:p w14:paraId="41312DD3"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D4"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14"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4"/>
          </w:p>
          <w:p w14:paraId="41312DD5" w14:textId="77777777" w:rsidR="001F0BC6" w:rsidRPr="003D577D" w:rsidRDefault="001F0BC6" w:rsidP="002237DE">
            <w:pPr>
              <w:rPr>
                <w:rFonts w:ascii="Arial" w:hAnsi="Arial" w:cs="Arial"/>
                <w:sz w:val="22"/>
                <w:szCs w:val="22"/>
              </w:rPr>
            </w:pPr>
          </w:p>
        </w:tc>
        <w:tc>
          <w:tcPr>
            <w:tcW w:w="4087" w:type="dxa"/>
          </w:tcPr>
          <w:p w14:paraId="41312DD6"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15"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5"/>
          </w:p>
        </w:tc>
      </w:tr>
      <w:tr w:rsidR="004D4109" w:rsidRPr="003D577D" w14:paraId="41312DDB" w14:textId="77777777" w:rsidTr="004D4109">
        <w:tc>
          <w:tcPr>
            <w:tcW w:w="2518" w:type="dxa"/>
          </w:tcPr>
          <w:p w14:paraId="41312DD8" w14:textId="77777777"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14:paraId="41312DD9" w14:textId="77777777"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16"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16"/>
          </w:p>
          <w:p w14:paraId="41312DDA"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DE1" w14:textId="77777777" w:rsidTr="001D1909">
        <w:tc>
          <w:tcPr>
            <w:tcW w:w="2518" w:type="dxa"/>
          </w:tcPr>
          <w:p w14:paraId="41312DDC"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DD"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17"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7"/>
          </w:p>
          <w:p w14:paraId="41312DDE" w14:textId="77777777" w:rsidR="00EE3E4D" w:rsidRPr="003D577D" w:rsidRDefault="00EE3E4D" w:rsidP="002237DE">
            <w:pPr>
              <w:rPr>
                <w:rFonts w:ascii="Arial" w:hAnsi="Arial" w:cs="Arial"/>
                <w:sz w:val="22"/>
                <w:szCs w:val="22"/>
              </w:rPr>
            </w:pPr>
          </w:p>
        </w:tc>
        <w:tc>
          <w:tcPr>
            <w:tcW w:w="4087" w:type="dxa"/>
          </w:tcPr>
          <w:p w14:paraId="41312DDF" w14:textId="77777777"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18"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8"/>
          </w:p>
          <w:p w14:paraId="41312DE0" w14:textId="77777777" w:rsidR="00EE3E4D" w:rsidRPr="003D577D" w:rsidRDefault="00EE3E4D" w:rsidP="00EE3E4D">
            <w:pPr>
              <w:rPr>
                <w:rFonts w:ascii="Arial" w:hAnsi="Arial" w:cs="Arial"/>
                <w:sz w:val="22"/>
                <w:szCs w:val="22"/>
              </w:rPr>
            </w:pPr>
          </w:p>
        </w:tc>
      </w:tr>
      <w:tr w:rsidR="00EE3E4D" w:rsidRPr="003D577D" w14:paraId="41312DE6" w14:textId="77777777" w:rsidTr="001D1909">
        <w:tc>
          <w:tcPr>
            <w:tcW w:w="2518" w:type="dxa"/>
          </w:tcPr>
          <w:p w14:paraId="41312DE2" w14:textId="77777777"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14:paraId="41312DE3" w14:textId="77777777" w:rsidR="00EE3E4D" w:rsidRPr="003D577D" w:rsidRDefault="00EE3E4D" w:rsidP="002237DE">
            <w:pPr>
              <w:rPr>
                <w:rFonts w:ascii="Arial" w:hAnsi="Arial" w:cs="Arial"/>
                <w:sz w:val="22"/>
                <w:szCs w:val="22"/>
              </w:rPr>
            </w:pPr>
          </w:p>
        </w:tc>
        <w:tc>
          <w:tcPr>
            <w:tcW w:w="3135" w:type="dxa"/>
          </w:tcPr>
          <w:p w14:paraId="41312DE4"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19"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9"/>
          </w:p>
        </w:tc>
        <w:tc>
          <w:tcPr>
            <w:tcW w:w="4087" w:type="dxa"/>
          </w:tcPr>
          <w:p w14:paraId="41312DE5" w14:textId="77777777"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20"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0"/>
          </w:p>
        </w:tc>
      </w:tr>
    </w:tbl>
    <w:p w14:paraId="41312DE7" w14:textId="77777777" w:rsidR="001F0BC6" w:rsidRPr="003D577D" w:rsidRDefault="001F0BC6" w:rsidP="00F9471B">
      <w:pPr>
        <w:rPr>
          <w:rFonts w:ascii="Arial" w:hAnsi="Arial" w:cs="Arial"/>
        </w:rPr>
      </w:pPr>
    </w:p>
    <w:p w14:paraId="41312DE8" w14:textId="77777777"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EC" w14:textId="77777777" w:rsidTr="001D1909">
        <w:tc>
          <w:tcPr>
            <w:tcW w:w="2518" w:type="dxa"/>
          </w:tcPr>
          <w:p w14:paraId="41312DE9"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EA"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21"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1"/>
          </w:p>
          <w:p w14:paraId="41312DEB" w14:textId="77777777" w:rsidR="001F0BC6" w:rsidRPr="003D577D" w:rsidRDefault="001F0BC6" w:rsidP="002237DE">
            <w:pPr>
              <w:rPr>
                <w:rFonts w:ascii="Arial" w:hAnsi="Arial" w:cs="Arial"/>
                <w:sz w:val="22"/>
                <w:szCs w:val="22"/>
              </w:rPr>
            </w:pPr>
          </w:p>
        </w:tc>
      </w:tr>
      <w:tr w:rsidR="001F0BC6" w:rsidRPr="003D577D" w14:paraId="41312DF1" w14:textId="77777777" w:rsidTr="001D1909">
        <w:tc>
          <w:tcPr>
            <w:tcW w:w="2518" w:type="dxa"/>
          </w:tcPr>
          <w:p w14:paraId="41312DED"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EE"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22"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2"/>
          </w:p>
          <w:p w14:paraId="41312DEF" w14:textId="77777777" w:rsidR="001F0BC6" w:rsidRPr="003D577D" w:rsidRDefault="001F0BC6" w:rsidP="002237DE">
            <w:pPr>
              <w:rPr>
                <w:rFonts w:ascii="Arial" w:hAnsi="Arial" w:cs="Arial"/>
                <w:sz w:val="22"/>
                <w:szCs w:val="22"/>
              </w:rPr>
            </w:pPr>
          </w:p>
          <w:p w14:paraId="41312DF0" w14:textId="77777777" w:rsidR="001F0BC6" w:rsidRPr="003D577D" w:rsidRDefault="001F0BC6" w:rsidP="002237DE">
            <w:pPr>
              <w:rPr>
                <w:rFonts w:ascii="Arial" w:hAnsi="Arial" w:cs="Arial"/>
                <w:sz w:val="22"/>
                <w:szCs w:val="22"/>
              </w:rPr>
            </w:pPr>
          </w:p>
        </w:tc>
      </w:tr>
      <w:tr w:rsidR="001F0BC6" w:rsidRPr="003D577D" w14:paraId="41312DF6" w14:textId="77777777" w:rsidTr="001D1909">
        <w:tc>
          <w:tcPr>
            <w:tcW w:w="2518" w:type="dxa"/>
          </w:tcPr>
          <w:p w14:paraId="41312DF2"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F3"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23"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3"/>
          </w:p>
          <w:p w14:paraId="41312DF4" w14:textId="77777777" w:rsidR="001F0BC6" w:rsidRPr="003D577D" w:rsidRDefault="001F0BC6" w:rsidP="002237DE">
            <w:pPr>
              <w:rPr>
                <w:rFonts w:ascii="Arial" w:hAnsi="Arial" w:cs="Arial"/>
                <w:sz w:val="22"/>
                <w:szCs w:val="22"/>
              </w:rPr>
            </w:pPr>
          </w:p>
        </w:tc>
        <w:tc>
          <w:tcPr>
            <w:tcW w:w="4087" w:type="dxa"/>
          </w:tcPr>
          <w:p w14:paraId="41312DF5"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24"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4"/>
          </w:p>
        </w:tc>
      </w:tr>
      <w:tr w:rsidR="004D4109" w:rsidRPr="003D577D" w14:paraId="41312DFA" w14:textId="77777777" w:rsidTr="004D4109">
        <w:tc>
          <w:tcPr>
            <w:tcW w:w="2518" w:type="dxa"/>
          </w:tcPr>
          <w:p w14:paraId="41312DF7"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DF8"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DF9"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00" w14:textId="77777777" w:rsidTr="001D1909">
        <w:tc>
          <w:tcPr>
            <w:tcW w:w="2518" w:type="dxa"/>
          </w:tcPr>
          <w:p w14:paraId="41312DFB"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FC"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25"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5"/>
          </w:p>
          <w:p w14:paraId="41312DFD" w14:textId="77777777" w:rsidR="00EE3E4D" w:rsidRPr="003D577D" w:rsidRDefault="00EE3E4D" w:rsidP="002237DE">
            <w:pPr>
              <w:rPr>
                <w:rFonts w:ascii="Arial" w:hAnsi="Arial" w:cs="Arial"/>
                <w:sz w:val="22"/>
                <w:szCs w:val="22"/>
              </w:rPr>
            </w:pPr>
          </w:p>
        </w:tc>
        <w:tc>
          <w:tcPr>
            <w:tcW w:w="4087" w:type="dxa"/>
          </w:tcPr>
          <w:p w14:paraId="41312DFE"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26"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6"/>
          </w:p>
          <w:p w14:paraId="41312DFF" w14:textId="77777777" w:rsidR="00EE3E4D" w:rsidRPr="003D577D" w:rsidRDefault="00EE3E4D" w:rsidP="00EE3E4D">
            <w:pPr>
              <w:rPr>
                <w:rFonts w:ascii="Arial" w:hAnsi="Arial" w:cs="Arial"/>
                <w:sz w:val="22"/>
                <w:szCs w:val="22"/>
              </w:rPr>
            </w:pPr>
          </w:p>
        </w:tc>
      </w:tr>
      <w:tr w:rsidR="00EE3E4D" w:rsidRPr="003D577D" w14:paraId="41312E05" w14:textId="77777777" w:rsidTr="001D1909">
        <w:tc>
          <w:tcPr>
            <w:tcW w:w="2518" w:type="dxa"/>
          </w:tcPr>
          <w:p w14:paraId="41312E01"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02" w14:textId="77777777" w:rsidR="00EE3E4D" w:rsidRPr="003D577D" w:rsidRDefault="00EE3E4D" w:rsidP="006007B9">
            <w:pPr>
              <w:rPr>
                <w:rFonts w:ascii="Arial" w:hAnsi="Arial" w:cs="Arial"/>
                <w:sz w:val="22"/>
                <w:szCs w:val="22"/>
              </w:rPr>
            </w:pPr>
          </w:p>
        </w:tc>
        <w:tc>
          <w:tcPr>
            <w:tcW w:w="3135" w:type="dxa"/>
          </w:tcPr>
          <w:p w14:paraId="41312E03"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04"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27"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7"/>
          </w:p>
        </w:tc>
      </w:tr>
    </w:tbl>
    <w:p w14:paraId="41312E06" w14:textId="77777777" w:rsidR="001C4918" w:rsidRPr="003D577D" w:rsidRDefault="001C4918" w:rsidP="00F9471B">
      <w:pPr>
        <w:rPr>
          <w:rFonts w:ascii="Arial" w:hAnsi="Arial" w:cs="Arial"/>
        </w:rPr>
      </w:pPr>
    </w:p>
    <w:p w14:paraId="41312E07" w14:textId="77777777"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D577D" w14:paraId="41312E0B" w14:textId="77777777" w:rsidTr="001D1909">
        <w:tc>
          <w:tcPr>
            <w:tcW w:w="2518" w:type="dxa"/>
          </w:tcPr>
          <w:p w14:paraId="41312E08" w14:textId="77777777"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E09"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28"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8"/>
          </w:p>
          <w:p w14:paraId="41312E0A" w14:textId="77777777" w:rsidR="001C4918" w:rsidRPr="003D577D" w:rsidRDefault="001C4918" w:rsidP="002237DE">
            <w:pPr>
              <w:rPr>
                <w:rFonts w:ascii="Arial" w:hAnsi="Arial" w:cs="Arial"/>
                <w:sz w:val="22"/>
                <w:szCs w:val="22"/>
              </w:rPr>
            </w:pPr>
          </w:p>
        </w:tc>
      </w:tr>
      <w:tr w:rsidR="001C4918" w:rsidRPr="003D577D" w14:paraId="41312E10" w14:textId="77777777" w:rsidTr="001D1909">
        <w:tc>
          <w:tcPr>
            <w:tcW w:w="2518" w:type="dxa"/>
          </w:tcPr>
          <w:p w14:paraId="41312E0C" w14:textId="77777777"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E0D"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29"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9"/>
          </w:p>
          <w:p w14:paraId="41312E0E" w14:textId="77777777" w:rsidR="001C4918" w:rsidRPr="003D577D" w:rsidRDefault="001C4918" w:rsidP="002237DE">
            <w:pPr>
              <w:rPr>
                <w:rFonts w:ascii="Arial" w:hAnsi="Arial" w:cs="Arial"/>
                <w:sz w:val="22"/>
                <w:szCs w:val="22"/>
              </w:rPr>
            </w:pPr>
          </w:p>
          <w:p w14:paraId="41312E0F" w14:textId="77777777" w:rsidR="001C4918" w:rsidRPr="003D577D" w:rsidRDefault="001C4918" w:rsidP="002237DE">
            <w:pPr>
              <w:rPr>
                <w:rFonts w:ascii="Arial" w:hAnsi="Arial" w:cs="Arial"/>
                <w:sz w:val="22"/>
                <w:szCs w:val="22"/>
              </w:rPr>
            </w:pPr>
          </w:p>
        </w:tc>
      </w:tr>
      <w:tr w:rsidR="001C4918" w:rsidRPr="003D577D" w14:paraId="41312E15" w14:textId="77777777" w:rsidTr="001D1909">
        <w:tc>
          <w:tcPr>
            <w:tcW w:w="2518" w:type="dxa"/>
          </w:tcPr>
          <w:p w14:paraId="41312E11" w14:textId="77777777"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14:paraId="41312E12"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30"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0"/>
          </w:p>
          <w:p w14:paraId="41312E13" w14:textId="77777777" w:rsidR="001C4918" w:rsidRPr="003D577D" w:rsidRDefault="001C4918" w:rsidP="002237DE">
            <w:pPr>
              <w:rPr>
                <w:rFonts w:ascii="Arial" w:hAnsi="Arial" w:cs="Arial"/>
                <w:sz w:val="22"/>
                <w:szCs w:val="22"/>
              </w:rPr>
            </w:pPr>
          </w:p>
        </w:tc>
        <w:tc>
          <w:tcPr>
            <w:tcW w:w="4087" w:type="dxa"/>
          </w:tcPr>
          <w:p w14:paraId="41312E14" w14:textId="77777777"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31"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1"/>
          </w:p>
        </w:tc>
      </w:tr>
      <w:tr w:rsidR="004D4109" w:rsidRPr="003D577D" w14:paraId="41312E19" w14:textId="77777777" w:rsidTr="004D4109">
        <w:tc>
          <w:tcPr>
            <w:tcW w:w="2518" w:type="dxa"/>
          </w:tcPr>
          <w:p w14:paraId="41312E16"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E17"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E18"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1F" w14:textId="77777777" w:rsidTr="001D1909">
        <w:tc>
          <w:tcPr>
            <w:tcW w:w="2518" w:type="dxa"/>
          </w:tcPr>
          <w:p w14:paraId="41312E1A"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E1B"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32"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2"/>
          </w:p>
          <w:p w14:paraId="41312E1C" w14:textId="77777777" w:rsidR="00EE3E4D" w:rsidRPr="003D577D" w:rsidRDefault="00EE3E4D" w:rsidP="002237DE">
            <w:pPr>
              <w:rPr>
                <w:rFonts w:ascii="Arial" w:hAnsi="Arial" w:cs="Arial"/>
                <w:sz w:val="22"/>
                <w:szCs w:val="22"/>
              </w:rPr>
            </w:pPr>
          </w:p>
        </w:tc>
        <w:tc>
          <w:tcPr>
            <w:tcW w:w="4087" w:type="dxa"/>
          </w:tcPr>
          <w:p w14:paraId="41312E1D"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33"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3"/>
          </w:p>
          <w:p w14:paraId="41312E1E" w14:textId="77777777" w:rsidR="00EE3E4D" w:rsidRPr="003D577D" w:rsidRDefault="00EE3E4D" w:rsidP="00EE3E4D">
            <w:pPr>
              <w:rPr>
                <w:rFonts w:ascii="Arial" w:hAnsi="Arial" w:cs="Arial"/>
                <w:sz w:val="22"/>
                <w:szCs w:val="22"/>
              </w:rPr>
            </w:pPr>
          </w:p>
        </w:tc>
      </w:tr>
      <w:tr w:rsidR="00EE3E4D" w:rsidRPr="003D577D" w14:paraId="41312E24" w14:textId="77777777" w:rsidTr="001D1909">
        <w:tc>
          <w:tcPr>
            <w:tcW w:w="2518" w:type="dxa"/>
          </w:tcPr>
          <w:p w14:paraId="41312E20"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21" w14:textId="77777777" w:rsidR="00EE3E4D" w:rsidRPr="003D577D" w:rsidRDefault="00EE3E4D" w:rsidP="006007B9">
            <w:pPr>
              <w:rPr>
                <w:rFonts w:ascii="Arial" w:hAnsi="Arial" w:cs="Arial"/>
                <w:sz w:val="22"/>
                <w:szCs w:val="22"/>
              </w:rPr>
            </w:pPr>
          </w:p>
        </w:tc>
        <w:tc>
          <w:tcPr>
            <w:tcW w:w="3135" w:type="dxa"/>
          </w:tcPr>
          <w:p w14:paraId="41312E22"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23"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34"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4"/>
          </w:p>
        </w:tc>
      </w:tr>
    </w:tbl>
    <w:p w14:paraId="41312E25" w14:textId="77777777" w:rsidR="00DD0E0B" w:rsidRPr="003D577D" w:rsidRDefault="00DD0E0B" w:rsidP="00F9471B">
      <w:pPr>
        <w:rPr>
          <w:rFonts w:ascii="Arial" w:hAnsi="Arial" w:cs="Arial"/>
        </w:rPr>
      </w:pPr>
    </w:p>
    <w:p w14:paraId="41312E26" w14:textId="58D367A3" w:rsidR="006E054F" w:rsidRDefault="006E054F">
      <w:pPr>
        <w:overflowPunct/>
        <w:autoSpaceDE/>
        <w:autoSpaceDN/>
        <w:adjustRightInd/>
        <w:textAlignment w:val="auto"/>
        <w:rPr>
          <w:rFonts w:ascii="Arial" w:hAnsi="Arial" w:cs="Arial"/>
          <w:sz w:val="22"/>
          <w:szCs w:val="22"/>
        </w:rPr>
      </w:pPr>
      <w:r>
        <w:rPr>
          <w:rFonts w:ascii="Arial" w:hAnsi="Arial" w:cs="Arial"/>
          <w:sz w:val="22"/>
          <w:szCs w:val="22"/>
        </w:rPr>
        <w:br w:type="page"/>
      </w:r>
    </w:p>
    <w:p w14:paraId="413BB08E" w14:textId="77777777" w:rsidR="005B7C66" w:rsidRPr="003D577D" w:rsidRDefault="005B7C66">
      <w:pPr>
        <w:rPr>
          <w:rFonts w:ascii="Arial" w:hAnsi="Arial" w:cs="Arial"/>
          <w:sz w:val="22"/>
          <w:szCs w:val="22"/>
        </w:rPr>
      </w:pPr>
    </w:p>
    <w:p w14:paraId="41312E28" w14:textId="6F46FB18" w:rsidR="00021AF1" w:rsidRPr="003D577D" w:rsidRDefault="00021AF1" w:rsidP="00312C76">
      <w:pPr>
        <w:rPr>
          <w:rFonts w:ascii="Arial" w:hAnsi="Arial" w:cs="Arial"/>
          <w:sz w:val="22"/>
          <w:szCs w:val="22"/>
        </w:rPr>
      </w:pP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0F06686A" w:rsidR="00021AF1" w:rsidRPr="003D577D" w:rsidRDefault="00021AF1" w:rsidP="00F32ED4">
            <w:pPr>
              <w:rPr>
                <w:rFonts w:ascii="Arial" w:hAnsi="Arial" w:cs="Arial"/>
                <w:b/>
                <w:sz w:val="28"/>
                <w:szCs w:val="28"/>
              </w:rPr>
            </w:pPr>
            <w:r w:rsidRPr="003D577D">
              <w:rPr>
                <w:rFonts w:ascii="Arial" w:hAnsi="Arial" w:cs="Arial"/>
                <w:i/>
                <w:color w:val="FF0000"/>
              </w:rPr>
              <w:br w:type="page"/>
            </w:r>
            <w:r w:rsidR="000A522A">
              <w:rPr>
                <w:rFonts w:ascii="Arial" w:hAnsi="Arial" w:cs="Arial"/>
                <w:b/>
                <w:noProof/>
                <w:sz w:val="28"/>
                <w:szCs w:val="28"/>
              </w:rPr>
              <w:drawing>
                <wp:inline distT="0" distB="0" distL="0" distR="0" wp14:anchorId="111BBC16" wp14:editId="64A16EE4">
                  <wp:extent cx="723900" cy="723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D577D" w:rsidRDefault="002036F1" w:rsidP="00312C76">
      <w:pPr>
        <w:rPr>
          <w:rFonts w:ascii="Arial" w:hAnsi="Arial" w:cs="Arial"/>
          <w:sz w:val="22"/>
          <w:szCs w:val="22"/>
        </w:rPr>
      </w:pPr>
    </w:p>
    <w:p w14:paraId="41312E30" w14:textId="316EB814"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25"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In applying for this tender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ations to these Terms and Conditions please state your issues below. (Attach separate document if needed)</w:t>
      </w:r>
    </w:p>
    <w:p w14:paraId="41312E31" w14:textId="77777777"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14:paraId="41312E32" w14:textId="77777777"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14:paraId="41312E33" w14:textId="77777777" w:rsidR="00564B58" w:rsidRPr="003D577D" w:rsidRDefault="00564B58" w:rsidP="00564B58">
      <w:pPr>
        <w:rPr>
          <w:rFonts w:ascii="Arial" w:hAnsi="Arial" w:cs="Arial"/>
          <w:sz w:val="22"/>
          <w:szCs w:val="22"/>
        </w:rPr>
      </w:pPr>
    </w:p>
    <w:p w14:paraId="41312E34" w14:textId="77777777" w:rsidR="002036F1" w:rsidRPr="003D577D" w:rsidRDefault="002036F1">
      <w:pPr>
        <w:rPr>
          <w:rFonts w:ascii="Arial" w:hAnsi="Arial" w:cs="Arial"/>
        </w:rPr>
      </w:pPr>
    </w:p>
    <w:p w14:paraId="41312E35" w14:textId="74F0F240"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26"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EF1558">
        <w:rPr>
          <w:rFonts w:ascii="Arial" w:hAnsi="Arial" w:cs="Arial"/>
          <w:b/>
          <w:sz w:val="18"/>
        </w:rPr>
      </w:r>
      <w:r w:rsidR="00EF1558">
        <w:rPr>
          <w:rFonts w:ascii="Arial" w:hAnsi="Arial" w:cs="Arial"/>
          <w:b/>
          <w:sz w:val="18"/>
        </w:rPr>
        <w:fldChar w:fldCharType="separate"/>
      </w:r>
      <w:r w:rsidR="00D64868" w:rsidRPr="003D577D">
        <w:rPr>
          <w:rFonts w:ascii="Arial" w:hAnsi="Arial" w:cs="Arial"/>
          <w:b/>
          <w:sz w:val="18"/>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58"/>
        <w:gridCol w:w="4766"/>
      </w:tblGrid>
      <w:tr w:rsidR="007B02AC" w:rsidRPr="003D577D" w14:paraId="41312E3B" w14:textId="77777777" w:rsidTr="001D1909">
        <w:tc>
          <w:tcPr>
            <w:tcW w:w="4870" w:type="dxa"/>
          </w:tcPr>
          <w:p w14:paraId="41312E37" w14:textId="622CADBA" w:rsidR="007B02AC" w:rsidRPr="003D577D" w:rsidRDefault="000A522A" w:rsidP="005B7C66">
            <w:pPr>
              <w:rPr>
                <w:rFonts w:ascii="Arial" w:hAnsi="Arial" w:cs="Arial"/>
                <w:b/>
                <w:sz w:val="28"/>
                <w:szCs w:val="28"/>
              </w:rPr>
            </w:pPr>
            <w:r>
              <w:rPr>
                <w:rFonts w:ascii="Arial" w:hAnsi="Arial" w:cs="Arial"/>
                <w:b/>
                <w:noProof/>
                <w:sz w:val="28"/>
                <w:szCs w:val="28"/>
              </w:rPr>
              <w:lastRenderedPageBreak/>
              <w:drawing>
                <wp:inline distT="0" distB="0" distL="0" distR="0" wp14:anchorId="7CDF4650" wp14:editId="7D9F5589">
                  <wp:extent cx="723900" cy="723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D577D" w:rsidRDefault="005B7C66" w:rsidP="00D83A0D">
      <w:pPr>
        <w:rPr>
          <w:rFonts w:ascii="Arial" w:hAnsi="Arial" w:cs="Arial"/>
          <w:b/>
          <w:sz w:val="28"/>
          <w:szCs w:val="28"/>
        </w:rPr>
      </w:pPr>
    </w:p>
    <w:p w14:paraId="41312E3D" w14:textId="5D9CE174"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D577D" w:rsidRDefault="006D09A6" w:rsidP="006D09A6">
      <w:pPr>
        <w:rPr>
          <w:rFonts w:ascii="Arial" w:hAnsi="Arial" w:cs="Arial"/>
          <w:sz w:val="22"/>
          <w:szCs w:val="22"/>
        </w:rPr>
      </w:pPr>
    </w:p>
    <w:p w14:paraId="41312E3F" w14:textId="77777777"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14:paraId="41312E40" w14:textId="38C324FC" w:rsidR="00021AF1" w:rsidRPr="007D7AB7" w:rsidRDefault="00021AF1" w:rsidP="00021AF1">
      <w:pPr>
        <w:ind w:left="720"/>
        <w:rPr>
          <w:rFonts w:ascii="Arial" w:hAnsi="Arial" w:cs="Arial"/>
          <w:sz w:val="22"/>
          <w:szCs w:val="22"/>
        </w:rPr>
      </w:pPr>
      <w:r w:rsidRPr="007D7AB7">
        <w:rPr>
          <w:rFonts w:ascii="Arial" w:hAnsi="Arial" w:cs="Arial"/>
          <w:sz w:val="22"/>
          <w:szCs w:val="22"/>
        </w:rPr>
        <w:t xml:space="preserve">b) enter into any agreement with any other person that </w:t>
      </w:r>
      <w:r w:rsidR="00DA2805">
        <w:rPr>
          <w:rFonts w:ascii="Arial" w:hAnsi="Arial" w:cs="Arial"/>
          <w:sz w:val="22"/>
          <w:szCs w:val="22"/>
        </w:rPr>
        <w:t>s/</w:t>
      </w:r>
      <w:r w:rsidRPr="007D7AB7">
        <w:rPr>
          <w:rFonts w:ascii="Arial" w:hAnsi="Arial" w:cs="Arial"/>
          <w:sz w:val="22"/>
          <w:szCs w:val="22"/>
        </w:rPr>
        <w:t>he shall refrain from making an offer or as to the amount of any offer to be submitted;</w:t>
      </w:r>
    </w:p>
    <w:p w14:paraId="41312E41" w14:textId="77777777" w:rsidR="00021AF1" w:rsidRPr="007D7AB7" w:rsidRDefault="00021AF1" w:rsidP="00021AF1">
      <w:pPr>
        <w:ind w:left="720"/>
        <w:rPr>
          <w:rFonts w:ascii="Arial" w:hAnsi="Arial" w:cs="Arial"/>
          <w:sz w:val="22"/>
          <w:szCs w:val="22"/>
        </w:rPr>
      </w:pPr>
    </w:p>
    <w:p w14:paraId="41312E42" w14:textId="77777777"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7D7AB7">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1312E43" w14:textId="77777777" w:rsidR="006D09A6" w:rsidRPr="003D577D" w:rsidRDefault="006D09A6" w:rsidP="006D09A6">
      <w:pPr>
        <w:ind w:left="360"/>
        <w:rPr>
          <w:rFonts w:ascii="Arial" w:hAnsi="Arial" w:cs="Arial"/>
          <w:sz w:val="22"/>
          <w:szCs w:val="22"/>
        </w:rPr>
      </w:pPr>
    </w:p>
    <w:p w14:paraId="41312E44"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14:paraId="41312E45" w14:textId="77777777" w:rsidR="006D09A6" w:rsidRPr="003D577D" w:rsidRDefault="006D09A6" w:rsidP="006D09A6">
      <w:pPr>
        <w:rPr>
          <w:rFonts w:ascii="Arial" w:hAnsi="Arial" w:cs="Arial"/>
          <w:sz w:val="22"/>
          <w:szCs w:val="22"/>
        </w:rPr>
      </w:pPr>
    </w:p>
    <w:p w14:paraId="41312E46" w14:textId="77777777"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on the basis of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14:paraId="41312E47" w14:textId="77777777" w:rsidR="006D09A6" w:rsidRPr="003D577D" w:rsidRDefault="006D09A6" w:rsidP="006D09A6">
      <w:pPr>
        <w:rPr>
          <w:rFonts w:ascii="Arial" w:hAnsi="Arial" w:cs="Arial"/>
          <w:sz w:val="22"/>
          <w:szCs w:val="22"/>
        </w:rPr>
      </w:pPr>
    </w:p>
    <w:p w14:paraId="41312E48"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In this certificate, the word “person” includes any persons and </w:t>
      </w:r>
      <w:proofErr w:type="spellStart"/>
      <w:r w:rsidRPr="003D577D">
        <w:rPr>
          <w:rFonts w:ascii="Arial" w:hAnsi="Arial" w:cs="Arial"/>
          <w:sz w:val="22"/>
          <w:szCs w:val="22"/>
        </w:rPr>
        <w:t>any body</w:t>
      </w:r>
      <w:proofErr w:type="spellEnd"/>
      <w:r w:rsidRPr="003D577D">
        <w:rPr>
          <w:rFonts w:ascii="Arial" w:hAnsi="Arial" w:cs="Arial"/>
          <w:sz w:val="22"/>
          <w:szCs w:val="22"/>
        </w:rPr>
        <w:t xml:space="preserve"> or association, corporate or unincorporated; “any agreement or arrangement” includes any transaction, formal or informal, and whether legally binding or not.</w:t>
      </w:r>
    </w:p>
    <w:p w14:paraId="41312E49" w14:textId="77777777"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D577D" w14:paraId="41312E4E" w14:textId="77777777" w:rsidTr="001D1909">
        <w:tc>
          <w:tcPr>
            <w:tcW w:w="2518" w:type="dxa"/>
          </w:tcPr>
          <w:p w14:paraId="41312E4A" w14:textId="77777777"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14:paraId="41312E4B"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35"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5"/>
          </w:p>
          <w:p w14:paraId="41312E4C" w14:textId="77777777" w:rsidR="006D09A6" w:rsidRPr="003D577D" w:rsidRDefault="006D09A6" w:rsidP="006D09A6">
            <w:pPr>
              <w:rPr>
                <w:rFonts w:ascii="Arial" w:hAnsi="Arial" w:cs="Arial"/>
                <w:sz w:val="22"/>
                <w:szCs w:val="22"/>
              </w:rPr>
            </w:pPr>
          </w:p>
          <w:p w14:paraId="41312E4D" w14:textId="77777777" w:rsidR="006D09A6" w:rsidRPr="003D577D" w:rsidRDefault="006D09A6" w:rsidP="006D09A6">
            <w:pPr>
              <w:rPr>
                <w:rFonts w:ascii="Arial" w:hAnsi="Arial" w:cs="Arial"/>
                <w:sz w:val="22"/>
                <w:szCs w:val="22"/>
              </w:rPr>
            </w:pPr>
          </w:p>
        </w:tc>
      </w:tr>
      <w:tr w:rsidR="006D09A6" w:rsidRPr="003D577D" w14:paraId="41312E52" w14:textId="77777777" w:rsidTr="001D1909">
        <w:tc>
          <w:tcPr>
            <w:tcW w:w="2518" w:type="dxa"/>
          </w:tcPr>
          <w:p w14:paraId="41312E4F" w14:textId="77777777"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14:paraId="41312E50"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36"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6"/>
          </w:p>
          <w:p w14:paraId="41312E51" w14:textId="77777777" w:rsidR="006D09A6" w:rsidRPr="003D577D" w:rsidRDefault="006D09A6" w:rsidP="006D09A6">
            <w:pPr>
              <w:rPr>
                <w:rFonts w:ascii="Arial" w:hAnsi="Arial" w:cs="Arial"/>
                <w:sz w:val="22"/>
                <w:szCs w:val="22"/>
              </w:rPr>
            </w:pPr>
          </w:p>
        </w:tc>
      </w:tr>
      <w:tr w:rsidR="006D09A6" w:rsidRPr="003D577D" w14:paraId="41312E56" w14:textId="77777777" w:rsidTr="001D1909">
        <w:tc>
          <w:tcPr>
            <w:tcW w:w="2518" w:type="dxa"/>
          </w:tcPr>
          <w:p w14:paraId="41312E53" w14:textId="77777777"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14:paraId="41312E54"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37"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7"/>
          </w:p>
          <w:p w14:paraId="41312E55" w14:textId="77777777" w:rsidR="006D09A6" w:rsidRPr="003D577D" w:rsidRDefault="006D09A6" w:rsidP="006D09A6">
            <w:pPr>
              <w:rPr>
                <w:rFonts w:ascii="Arial" w:hAnsi="Arial" w:cs="Arial"/>
                <w:sz w:val="22"/>
                <w:szCs w:val="22"/>
              </w:rPr>
            </w:pPr>
          </w:p>
        </w:tc>
      </w:tr>
    </w:tbl>
    <w:p w14:paraId="41312E57" w14:textId="77777777" w:rsidR="006D09A6" w:rsidRPr="003D577D" w:rsidRDefault="006D09A6" w:rsidP="006D09A6">
      <w:pPr>
        <w:spacing w:line="360" w:lineRule="auto"/>
        <w:rPr>
          <w:rFonts w:ascii="Arial" w:hAnsi="Arial" w:cs="Arial"/>
          <w:b/>
          <w:sz w:val="22"/>
          <w:szCs w:val="22"/>
        </w:rPr>
      </w:pPr>
    </w:p>
    <w:p w14:paraId="41312E5A" w14:textId="7961FAC9" w:rsidR="00BB50C4" w:rsidRPr="00C43527"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sectPr w:rsidR="00BB50C4" w:rsidRPr="00C43527" w:rsidSect="0068337A">
      <w:footerReference w:type="even" r:id="rId27"/>
      <w:footerReference w:type="default" r:id="rId28"/>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42B61" w14:textId="77777777" w:rsidR="00216EDF" w:rsidRDefault="00216EDF">
      <w:r>
        <w:separator/>
      </w:r>
    </w:p>
  </w:endnote>
  <w:endnote w:type="continuationSeparator" w:id="0">
    <w:p w14:paraId="77EBEE6D" w14:textId="77777777" w:rsidR="00216EDF" w:rsidRDefault="0021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7777777"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307A" w14:textId="77777777" w:rsidR="00216EDF" w:rsidRDefault="00216EDF">
      <w:r>
        <w:separator/>
      </w:r>
    </w:p>
  </w:footnote>
  <w:footnote w:type="continuationSeparator" w:id="0">
    <w:p w14:paraId="74D7A127" w14:textId="77777777" w:rsidR="00216EDF" w:rsidRDefault="00216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485"/>
    <w:multiLevelType w:val="hybridMultilevel"/>
    <w:tmpl w:val="1408F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3"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4"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6B00C8"/>
    <w:multiLevelType w:val="hybridMultilevel"/>
    <w:tmpl w:val="1408F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DA2F0A"/>
    <w:multiLevelType w:val="hybridMultilevel"/>
    <w:tmpl w:val="1408F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1"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3"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16"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1188787819">
    <w:abstractNumId w:val="15"/>
  </w:num>
  <w:num w:numId="2" w16cid:durableId="2007633633">
    <w:abstractNumId w:val="15"/>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16cid:durableId="26614056">
    <w:abstractNumId w:val="9"/>
  </w:num>
  <w:num w:numId="4" w16cid:durableId="1673682486">
    <w:abstractNumId w:val="10"/>
  </w:num>
  <w:num w:numId="5" w16cid:durableId="1665744721">
    <w:abstractNumId w:val="1"/>
  </w:num>
  <w:num w:numId="6" w16cid:durableId="1863278688">
    <w:abstractNumId w:val="3"/>
  </w:num>
  <w:num w:numId="7" w16cid:durableId="1037391226">
    <w:abstractNumId w:val="12"/>
  </w:num>
  <w:num w:numId="8" w16cid:durableId="2011829741">
    <w:abstractNumId w:val="5"/>
  </w:num>
  <w:num w:numId="9" w16cid:durableId="34161068">
    <w:abstractNumId w:val="11"/>
  </w:num>
  <w:num w:numId="10" w16cid:durableId="277178247">
    <w:abstractNumId w:val="7"/>
  </w:num>
  <w:num w:numId="11" w16cid:durableId="232934933">
    <w:abstractNumId w:val="13"/>
  </w:num>
  <w:num w:numId="12" w16cid:durableId="1965382037">
    <w:abstractNumId w:val="4"/>
  </w:num>
  <w:num w:numId="13" w16cid:durableId="323821199">
    <w:abstractNumId w:val="2"/>
  </w:num>
  <w:num w:numId="14" w16cid:durableId="1269970148">
    <w:abstractNumId w:val="14"/>
  </w:num>
  <w:num w:numId="15" w16cid:durableId="2063555782">
    <w:abstractNumId w:val="16"/>
  </w:num>
  <w:num w:numId="16" w16cid:durableId="20982439">
    <w:abstractNumId w:val="8"/>
  </w:num>
  <w:num w:numId="17" w16cid:durableId="752898976">
    <w:abstractNumId w:val="6"/>
  </w:num>
  <w:num w:numId="18" w16cid:durableId="145155860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286B"/>
    <w:rsid w:val="00013724"/>
    <w:rsid w:val="00015DE1"/>
    <w:rsid w:val="00021AF1"/>
    <w:rsid w:val="00021C6E"/>
    <w:rsid w:val="0002492B"/>
    <w:rsid w:val="0003747F"/>
    <w:rsid w:val="00054738"/>
    <w:rsid w:val="00061AF8"/>
    <w:rsid w:val="000632F4"/>
    <w:rsid w:val="000634A0"/>
    <w:rsid w:val="00066EC9"/>
    <w:rsid w:val="00067131"/>
    <w:rsid w:val="0007557A"/>
    <w:rsid w:val="00082739"/>
    <w:rsid w:val="00087E75"/>
    <w:rsid w:val="000A1232"/>
    <w:rsid w:val="000A522A"/>
    <w:rsid w:val="000A642F"/>
    <w:rsid w:val="000B15FE"/>
    <w:rsid w:val="000B2D46"/>
    <w:rsid w:val="000B3094"/>
    <w:rsid w:val="000B5F64"/>
    <w:rsid w:val="000C0886"/>
    <w:rsid w:val="000D53AF"/>
    <w:rsid w:val="000D5979"/>
    <w:rsid w:val="000E6983"/>
    <w:rsid w:val="000F1633"/>
    <w:rsid w:val="001026B0"/>
    <w:rsid w:val="001106FD"/>
    <w:rsid w:val="00113DA1"/>
    <w:rsid w:val="00121935"/>
    <w:rsid w:val="00126E42"/>
    <w:rsid w:val="00150CAE"/>
    <w:rsid w:val="001751D3"/>
    <w:rsid w:val="00183E20"/>
    <w:rsid w:val="00190348"/>
    <w:rsid w:val="00191FD9"/>
    <w:rsid w:val="00193EBE"/>
    <w:rsid w:val="001B0296"/>
    <w:rsid w:val="001B3197"/>
    <w:rsid w:val="001C4918"/>
    <w:rsid w:val="001D1909"/>
    <w:rsid w:val="001D267A"/>
    <w:rsid w:val="001D7F9E"/>
    <w:rsid w:val="001E006A"/>
    <w:rsid w:val="001E4392"/>
    <w:rsid w:val="001F0BC6"/>
    <w:rsid w:val="001F3B9F"/>
    <w:rsid w:val="0020146C"/>
    <w:rsid w:val="002036F1"/>
    <w:rsid w:val="0021156A"/>
    <w:rsid w:val="00211A56"/>
    <w:rsid w:val="002139A9"/>
    <w:rsid w:val="00216EDF"/>
    <w:rsid w:val="00223365"/>
    <w:rsid w:val="002237DE"/>
    <w:rsid w:val="00236730"/>
    <w:rsid w:val="002532B7"/>
    <w:rsid w:val="00256C1B"/>
    <w:rsid w:val="00262408"/>
    <w:rsid w:val="002828BC"/>
    <w:rsid w:val="002A1E82"/>
    <w:rsid w:val="002B489F"/>
    <w:rsid w:val="002C1ADC"/>
    <w:rsid w:val="002C4100"/>
    <w:rsid w:val="002D13EE"/>
    <w:rsid w:val="002D7422"/>
    <w:rsid w:val="002E4189"/>
    <w:rsid w:val="002E46F8"/>
    <w:rsid w:val="002E5ECA"/>
    <w:rsid w:val="002F4E0F"/>
    <w:rsid w:val="00300549"/>
    <w:rsid w:val="00302548"/>
    <w:rsid w:val="00304F29"/>
    <w:rsid w:val="0031043F"/>
    <w:rsid w:val="00312C76"/>
    <w:rsid w:val="003140DA"/>
    <w:rsid w:val="0031497D"/>
    <w:rsid w:val="0032242F"/>
    <w:rsid w:val="00327667"/>
    <w:rsid w:val="0033248A"/>
    <w:rsid w:val="00334F24"/>
    <w:rsid w:val="0033692D"/>
    <w:rsid w:val="0035071F"/>
    <w:rsid w:val="00355DDB"/>
    <w:rsid w:val="003649E2"/>
    <w:rsid w:val="00367C25"/>
    <w:rsid w:val="00373C17"/>
    <w:rsid w:val="00380389"/>
    <w:rsid w:val="00383216"/>
    <w:rsid w:val="003878C7"/>
    <w:rsid w:val="00397BDF"/>
    <w:rsid w:val="003A486A"/>
    <w:rsid w:val="003A5A79"/>
    <w:rsid w:val="003B6353"/>
    <w:rsid w:val="003C2BA7"/>
    <w:rsid w:val="003D577D"/>
    <w:rsid w:val="003D6428"/>
    <w:rsid w:val="003D790B"/>
    <w:rsid w:val="003E2BAF"/>
    <w:rsid w:val="003E5EC1"/>
    <w:rsid w:val="003F0903"/>
    <w:rsid w:val="003F5E6F"/>
    <w:rsid w:val="003F75C5"/>
    <w:rsid w:val="00406C10"/>
    <w:rsid w:val="00417176"/>
    <w:rsid w:val="004229E1"/>
    <w:rsid w:val="00437A0E"/>
    <w:rsid w:val="004472EC"/>
    <w:rsid w:val="00456BCC"/>
    <w:rsid w:val="00466FB3"/>
    <w:rsid w:val="004741DB"/>
    <w:rsid w:val="004802E8"/>
    <w:rsid w:val="004858BC"/>
    <w:rsid w:val="00491EC5"/>
    <w:rsid w:val="004A03AB"/>
    <w:rsid w:val="004B1283"/>
    <w:rsid w:val="004B13A2"/>
    <w:rsid w:val="004B4156"/>
    <w:rsid w:val="004D4109"/>
    <w:rsid w:val="004D4D77"/>
    <w:rsid w:val="004E7A11"/>
    <w:rsid w:val="00507C3B"/>
    <w:rsid w:val="0051161C"/>
    <w:rsid w:val="00514B44"/>
    <w:rsid w:val="00514EC5"/>
    <w:rsid w:val="005164CF"/>
    <w:rsid w:val="00516A54"/>
    <w:rsid w:val="005176B6"/>
    <w:rsid w:val="005278BF"/>
    <w:rsid w:val="00554B31"/>
    <w:rsid w:val="00560A97"/>
    <w:rsid w:val="00561C6B"/>
    <w:rsid w:val="00563B08"/>
    <w:rsid w:val="00564B58"/>
    <w:rsid w:val="00573EAC"/>
    <w:rsid w:val="00574CB1"/>
    <w:rsid w:val="005751BA"/>
    <w:rsid w:val="005825B1"/>
    <w:rsid w:val="00593C6B"/>
    <w:rsid w:val="005A044C"/>
    <w:rsid w:val="005A5AE5"/>
    <w:rsid w:val="005B7C66"/>
    <w:rsid w:val="005C30E6"/>
    <w:rsid w:val="005C5BFD"/>
    <w:rsid w:val="005C6529"/>
    <w:rsid w:val="005D1AAD"/>
    <w:rsid w:val="005D67AC"/>
    <w:rsid w:val="005D723F"/>
    <w:rsid w:val="005F0CD1"/>
    <w:rsid w:val="006007B9"/>
    <w:rsid w:val="00600FB8"/>
    <w:rsid w:val="00634A09"/>
    <w:rsid w:val="00635A9B"/>
    <w:rsid w:val="00647EA1"/>
    <w:rsid w:val="00652773"/>
    <w:rsid w:val="0065757C"/>
    <w:rsid w:val="00667C62"/>
    <w:rsid w:val="00677ECE"/>
    <w:rsid w:val="0068337A"/>
    <w:rsid w:val="00696E96"/>
    <w:rsid w:val="006A7DFB"/>
    <w:rsid w:val="006C028F"/>
    <w:rsid w:val="006C0C75"/>
    <w:rsid w:val="006C1567"/>
    <w:rsid w:val="006C72E4"/>
    <w:rsid w:val="006D09A6"/>
    <w:rsid w:val="006D2A87"/>
    <w:rsid w:val="006E054F"/>
    <w:rsid w:val="006F30CA"/>
    <w:rsid w:val="00724C2F"/>
    <w:rsid w:val="0075264B"/>
    <w:rsid w:val="00763BE4"/>
    <w:rsid w:val="00773C5E"/>
    <w:rsid w:val="00784F98"/>
    <w:rsid w:val="00791B72"/>
    <w:rsid w:val="0079308D"/>
    <w:rsid w:val="00793353"/>
    <w:rsid w:val="007B02AC"/>
    <w:rsid w:val="007B4730"/>
    <w:rsid w:val="007B7745"/>
    <w:rsid w:val="007C1B0A"/>
    <w:rsid w:val="007C20FB"/>
    <w:rsid w:val="007D0B40"/>
    <w:rsid w:val="007D169D"/>
    <w:rsid w:val="0081213E"/>
    <w:rsid w:val="00812D7B"/>
    <w:rsid w:val="008304CC"/>
    <w:rsid w:val="00854238"/>
    <w:rsid w:val="0087271D"/>
    <w:rsid w:val="00894A83"/>
    <w:rsid w:val="008A15B3"/>
    <w:rsid w:val="008A3592"/>
    <w:rsid w:val="008B0CE1"/>
    <w:rsid w:val="008B5738"/>
    <w:rsid w:val="008C688B"/>
    <w:rsid w:val="008D4422"/>
    <w:rsid w:val="008E1A00"/>
    <w:rsid w:val="008F2B35"/>
    <w:rsid w:val="008F6F5D"/>
    <w:rsid w:val="0090207F"/>
    <w:rsid w:val="0092573A"/>
    <w:rsid w:val="00925BE6"/>
    <w:rsid w:val="0093667B"/>
    <w:rsid w:val="00942A54"/>
    <w:rsid w:val="009567B2"/>
    <w:rsid w:val="009634EF"/>
    <w:rsid w:val="00964029"/>
    <w:rsid w:val="00997056"/>
    <w:rsid w:val="009D2DBF"/>
    <w:rsid w:val="009D7E7C"/>
    <w:rsid w:val="009E3947"/>
    <w:rsid w:val="009E42CE"/>
    <w:rsid w:val="009F06FB"/>
    <w:rsid w:val="009F0F41"/>
    <w:rsid w:val="009F546D"/>
    <w:rsid w:val="00A02B7D"/>
    <w:rsid w:val="00A14B7F"/>
    <w:rsid w:val="00A23A00"/>
    <w:rsid w:val="00A24C47"/>
    <w:rsid w:val="00A3188B"/>
    <w:rsid w:val="00A31B50"/>
    <w:rsid w:val="00A35BEF"/>
    <w:rsid w:val="00A40CAA"/>
    <w:rsid w:val="00A43F68"/>
    <w:rsid w:val="00A457ED"/>
    <w:rsid w:val="00A472DC"/>
    <w:rsid w:val="00A52EBA"/>
    <w:rsid w:val="00A56ED4"/>
    <w:rsid w:val="00A624A8"/>
    <w:rsid w:val="00A72C55"/>
    <w:rsid w:val="00A743C9"/>
    <w:rsid w:val="00A863D1"/>
    <w:rsid w:val="00A87940"/>
    <w:rsid w:val="00A918FA"/>
    <w:rsid w:val="00AA3A9F"/>
    <w:rsid w:val="00AB6B29"/>
    <w:rsid w:val="00AD1CC0"/>
    <w:rsid w:val="00AD3E36"/>
    <w:rsid w:val="00AE11CF"/>
    <w:rsid w:val="00AF1CC4"/>
    <w:rsid w:val="00AF50C5"/>
    <w:rsid w:val="00B02EEA"/>
    <w:rsid w:val="00B05D65"/>
    <w:rsid w:val="00B1093E"/>
    <w:rsid w:val="00B1506A"/>
    <w:rsid w:val="00B17626"/>
    <w:rsid w:val="00B27607"/>
    <w:rsid w:val="00B27CAA"/>
    <w:rsid w:val="00B31CB7"/>
    <w:rsid w:val="00B34479"/>
    <w:rsid w:val="00B45A8B"/>
    <w:rsid w:val="00B5476A"/>
    <w:rsid w:val="00B54A12"/>
    <w:rsid w:val="00B72EBD"/>
    <w:rsid w:val="00B74349"/>
    <w:rsid w:val="00B80003"/>
    <w:rsid w:val="00B83D6C"/>
    <w:rsid w:val="00B857CC"/>
    <w:rsid w:val="00B86AFD"/>
    <w:rsid w:val="00B874A3"/>
    <w:rsid w:val="00B96AF9"/>
    <w:rsid w:val="00BB2461"/>
    <w:rsid w:val="00BB50C4"/>
    <w:rsid w:val="00BB5856"/>
    <w:rsid w:val="00BC29DF"/>
    <w:rsid w:val="00BD1B2F"/>
    <w:rsid w:val="00BD2153"/>
    <w:rsid w:val="00BD3C55"/>
    <w:rsid w:val="00BD50FA"/>
    <w:rsid w:val="00BF25E1"/>
    <w:rsid w:val="00C00556"/>
    <w:rsid w:val="00C24283"/>
    <w:rsid w:val="00C35635"/>
    <w:rsid w:val="00C43527"/>
    <w:rsid w:val="00C559A6"/>
    <w:rsid w:val="00C60C54"/>
    <w:rsid w:val="00C74E40"/>
    <w:rsid w:val="00C775BA"/>
    <w:rsid w:val="00C81C87"/>
    <w:rsid w:val="00C85AA5"/>
    <w:rsid w:val="00C92557"/>
    <w:rsid w:val="00CA421B"/>
    <w:rsid w:val="00CA52D1"/>
    <w:rsid w:val="00CA71B1"/>
    <w:rsid w:val="00CB1A77"/>
    <w:rsid w:val="00CD3260"/>
    <w:rsid w:val="00CD3C90"/>
    <w:rsid w:val="00CE3397"/>
    <w:rsid w:val="00CE4BFD"/>
    <w:rsid w:val="00CE53AB"/>
    <w:rsid w:val="00CF2280"/>
    <w:rsid w:val="00D0721E"/>
    <w:rsid w:val="00D15BBE"/>
    <w:rsid w:val="00D27199"/>
    <w:rsid w:val="00D278B9"/>
    <w:rsid w:val="00D40AB8"/>
    <w:rsid w:val="00D456F1"/>
    <w:rsid w:val="00D57B69"/>
    <w:rsid w:val="00D64868"/>
    <w:rsid w:val="00D667E7"/>
    <w:rsid w:val="00D66E3F"/>
    <w:rsid w:val="00D67D22"/>
    <w:rsid w:val="00D75E2B"/>
    <w:rsid w:val="00D80BE3"/>
    <w:rsid w:val="00D82D2F"/>
    <w:rsid w:val="00D83A0D"/>
    <w:rsid w:val="00D845E2"/>
    <w:rsid w:val="00D861E9"/>
    <w:rsid w:val="00DA2805"/>
    <w:rsid w:val="00DA3B5A"/>
    <w:rsid w:val="00DA4859"/>
    <w:rsid w:val="00DB3A34"/>
    <w:rsid w:val="00DB5460"/>
    <w:rsid w:val="00DD0E0B"/>
    <w:rsid w:val="00DD1D0B"/>
    <w:rsid w:val="00DD2184"/>
    <w:rsid w:val="00DD49F7"/>
    <w:rsid w:val="00DD51F6"/>
    <w:rsid w:val="00DD6A2F"/>
    <w:rsid w:val="00DD780A"/>
    <w:rsid w:val="00DE5972"/>
    <w:rsid w:val="00DF0231"/>
    <w:rsid w:val="00E13291"/>
    <w:rsid w:val="00E15AEF"/>
    <w:rsid w:val="00E15EF4"/>
    <w:rsid w:val="00E32D4C"/>
    <w:rsid w:val="00E33853"/>
    <w:rsid w:val="00E37BB3"/>
    <w:rsid w:val="00E412EF"/>
    <w:rsid w:val="00E4456B"/>
    <w:rsid w:val="00E470AD"/>
    <w:rsid w:val="00E64A9A"/>
    <w:rsid w:val="00E65862"/>
    <w:rsid w:val="00E714FE"/>
    <w:rsid w:val="00E828F8"/>
    <w:rsid w:val="00E90B5C"/>
    <w:rsid w:val="00E96897"/>
    <w:rsid w:val="00EA5F3D"/>
    <w:rsid w:val="00EC565B"/>
    <w:rsid w:val="00ED6507"/>
    <w:rsid w:val="00ED747B"/>
    <w:rsid w:val="00EE3E4D"/>
    <w:rsid w:val="00EF1558"/>
    <w:rsid w:val="00EF6702"/>
    <w:rsid w:val="00F0207C"/>
    <w:rsid w:val="00F23629"/>
    <w:rsid w:val="00F25175"/>
    <w:rsid w:val="00F25C45"/>
    <w:rsid w:val="00F32ED4"/>
    <w:rsid w:val="00F349B6"/>
    <w:rsid w:val="00F37C0A"/>
    <w:rsid w:val="00F44801"/>
    <w:rsid w:val="00F47B7F"/>
    <w:rsid w:val="00F53C95"/>
    <w:rsid w:val="00F65C92"/>
    <w:rsid w:val="00F674D9"/>
    <w:rsid w:val="00F75FB8"/>
    <w:rsid w:val="00F8594E"/>
    <w:rsid w:val="00F86D6D"/>
    <w:rsid w:val="00F9471B"/>
    <w:rsid w:val="00FA4A3B"/>
    <w:rsid w:val="00FB4175"/>
    <w:rsid w:val="00FC642C"/>
    <w:rsid w:val="00FD0071"/>
    <w:rsid w:val="00FE0C74"/>
    <w:rsid w:val="00FE4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1312B8F"/>
  <w15:docId w15:val="{6922BC30-5537-4493-8746-9699056B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0FB"/>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CA71B1"/>
    <w:rPr>
      <w:color w:val="605E5C"/>
      <w:shd w:val="clear" w:color="auto" w:fill="E1DFDD"/>
    </w:rPr>
  </w:style>
  <w:style w:type="character" w:customStyle="1" w:styleId="xcontentpasted0">
    <w:name w:val="x_contentpasted0"/>
    <w:basedOn w:val="DefaultParagraphFont"/>
    <w:rsid w:val="00C74E40"/>
  </w:style>
  <w:style w:type="character" w:customStyle="1" w:styleId="contentpasted0">
    <w:name w:val="contentpasted0"/>
    <w:basedOn w:val="DefaultParagraphFont"/>
    <w:rsid w:val="00C74E40"/>
  </w:style>
  <w:style w:type="paragraph" w:styleId="ListParagraph">
    <w:name w:val="List Paragraph"/>
    <w:basedOn w:val="Normal"/>
    <w:uiPriority w:val="34"/>
    <w:qFormat/>
    <w:rsid w:val="004E7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05703">
      <w:bodyDiv w:val="1"/>
      <w:marLeft w:val="0"/>
      <w:marRight w:val="0"/>
      <w:marTop w:val="0"/>
      <w:marBottom w:val="0"/>
      <w:divBdr>
        <w:top w:val="none" w:sz="0" w:space="0" w:color="auto"/>
        <w:left w:val="none" w:sz="0" w:space="0" w:color="auto"/>
        <w:bottom w:val="none" w:sz="0" w:space="0" w:color="auto"/>
        <w:right w:val="none" w:sz="0" w:space="0" w:color="auto"/>
      </w:divBdr>
    </w:div>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rspb.org.uk/about-the-rspb/" TargetMode="External"/><Relationship Id="rId26" Type="http://schemas.openxmlformats.org/officeDocument/2006/relationships/hyperlink" Target="https://www.rspb.org.uk/about-the-rspb/about-us/how-the-rspb-is-run/supplier-terms-and-conditions/" TargetMode="External"/><Relationship Id="rId3" Type="http://schemas.openxmlformats.org/officeDocument/2006/relationships/customXml" Target="../customXml/item3.xml"/><Relationship Id="rId21" Type="http://schemas.openxmlformats.org/officeDocument/2006/relationships/hyperlink" Target="https://cailadd90.github.io/MiniBuoyHandbook/"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rspb.org.uk/about-the-rspb/about-us/how-the-rspb-is-run/" TargetMode="External"/><Relationship Id="rId25" Type="http://schemas.openxmlformats.org/officeDocument/2006/relationships/hyperlink" Target="https://www.rspb.org.uk/about-the-rspb/about-us/how-the-rspb-is-run/supplier-terms-and-condition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meclimatehub.org/uk/" TargetMode="External"/><Relationship Id="rId5" Type="http://schemas.openxmlformats.org/officeDocument/2006/relationships/customXml" Target="../customXml/item5.xml"/><Relationship Id="rId15" Type="http://schemas.openxmlformats.org/officeDocument/2006/relationships/hyperlink" Target="mailto:james.dunn@rspb.org.uk" TargetMode="External"/><Relationship Id="rId23" Type="http://schemas.openxmlformats.org/officeDocument/2006/relationships/hyperlink" Target="https://sciencebasedtargets.org/net-zero"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cailadd90.github.io/MiniBuoyHandboo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cailadd90.github.io/MiniBuoyHandbook/"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o5417782d7ac4612904fa4c8d48ab41e>
    <d1bd46d554fb4aaf819291a18921284c xmlns="80670d78-751b-4274-85f2-0eecfc11b0a0">
      <Terms xmlns="http://schemas.microsoft.com/office/infopath/2007/PartnerControls"/>
    </d1bd46d554fb4aaf819291a18921284c>
    <b72549223b3c4efea3869a351a81f6bb xmlns="80670d78-751b-4274-85f2-0eecfc11b0a0">
      <Terms xmlns="http://schemas.microsoft.com/office/infopath/2007/PartnerControl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RSPB Document" ma:contentTypeID="0x010100E42F56448006344E880C646F2012E2AC00C2AFC9C25FAD784390FBC2301A1B1828" ma:contentTypeVersion="12" ma:contentTypeDescription="RSPB Document" ma:contentTypeScope="" ma:versionID="7ea17721eb88791887748df5d5a6a5c8">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109d7c2096b1807a787940147c27d965" ns1:_="" ns2:_="">
    <xsd:import namespace="http://schemas.microsoft.com/sharepoint/v3"/>
    <xsd:import namespace="80670d78-751b-4274-85f2-0eecfc11b0a0"/>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07a4a68-5882-4317-af0a-3896ceada81f}" ma:internalName="TaxCatchAll" ma:showField="CatchAllData" ma:web="e2920b03-2d8d-454c-9af4-76e0fd1fde2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07a4a68-5882-4317-af0a-3896ceada81f}" ma:internalName="TaxCatchAllLabel" ma:readOnly="true" ma:showField="CatchAllDataLabel" ma:web="e2920b03-2d8d-454c-9af4-76e0fd1fde20">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5.xml><?xml version="1.0" encoding="utf-8"?>
<?mso-contentType ?>
<SharedContentType xmlns="Microsoft.SharePoint.Taxonomy.ContentTypeSync" SourceId="39505d5b-8520-4033-8131-5c54fdfb80bd" ContentTypeId="0x010100E42F56448006344E880C646F2012E2AC"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Props1.xml><?xml version="1.0" encoding="utf-8"?>
<ds:datastoreItem xmlns:ds="http://schemas.openxmlformats.org/officeDocument/2006/customXml" ds:itemID="{76333C21-F961-4E7C-8515-4BB48E33B0E9}">
  <ds:schemaRefs>
    <ds:schemaRef ds:uri="http://schemas.microsoft.com/sharepoint/v3/contenttype/forms"/>
  </ds:schemaRefs>
</ds:datastoreItem>
</file>

<file path=customXml/itemProps2.xml><?xml version="1.0" encoding="utf-8"?>
<ds:datastoreItem xmlns:ds="http://schemas.openxmlformats.org/officeDocument/2006/customXml" ds:itemID="{58767F4C-57ED-4445-9961-0B00AB575753}">
  <ds:schemaRefs>
    <ds:schemaRef ds:uri="http://schemas.microsoft.com/office/2006/metadata/properties"/>
    <ds:schemaRef ds:uri="http://schemas.microsoft.com/office/infopath/2007/PartnerControls"/>
    <ds:schemaRef ds:uri="80670d78-751b-4274-85f2-0eecfc11b0a0"/>
  </ds:schemaRefs>
</ds:datastoreItem>
</file>

<file path=customXml/itemProps3.xml><?xml version="1.0" encoding="utf-8"?>
<ds:datastoreItem xmlns:ds="http://schemas.openxmlformats.org/officeDocument/2006/customXml" ds:itemID="{52C02D7B-44A7-419D-B4EA-5671699B1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462841-8BA9-4C0F-BFE0-BA25F48E2233}">
  <ds:schemaRefs>
    <ds:schemaRef ds:uri="http://schemas.microsoft.com/sharepoint/events"/>
  </ds:schemaRefs>
</ds:datastoreItem>
</file>

<file path=customXml/itemProps5.xml><?xml version="1.0" encoding="utf-8"?>
<ds:datastoreItem xmlns:ds="http://schemas.openxmlformats.org/officeDocument/2006/customXml" ds:itemID="{7C4E8476-8041-4C08-B115-0ED383857CBA}">
  <ds:schemaRefs>
    <ds:schemaRef ds:uri="Microsoft.SharePoint.Taxonomy.ContentTypeSync"/>
  </ds:schemaRefs>
</ds:datastoreItem>
</file>

<file path=customXml/itemProps6.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customXml/itemProps7.xml><?xml version="1.0" encoding="utf-8"?>
<ds:datastoreItem xmlns:ds="http://schemas.openxmlformats.org/officeDocument/2006/customXml" ds:itemID="{69336666-BBD5-4495-B0A5-7565B9AB1F5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E_Tender_template2</Template>
  <TotalTime>11</TotalTime>
  <Pages>14</Pages>
  <Words>3739</Words>
  <Characters>22584</Characters>
  <Application>Microsoft Office Word</Application>
  <DocSecurity>4</DocSecurity>
  <Lines>188</Lines>
  <Paragraphs>52</Paragraphs>
  <ScaleCrop>false</ScaleCrop>
  <HeadingPairs>
    <vt:vector size="2" baseType="variant">
      <vt:variant>
        <vt:lpstr>Title</vt:lpstr>
      </vt:variant>
      <vt:variant>
        <vt:i4>1</vt:i4>
      </vt:variant>
    </vt:vector>
  </HeadingPairs>
  <TitlesOfParts>
    <vt:vector size="1" baseType="lpstr">
      <vt:lpstr>Invitation to tender template</vt:lpstr>
    </vt:vector>
  </TitlesOfParts>
  <Company>University of Essex</Company>
  <LinksUpToDate>false</LinksUpToDate>
  <CharactersWithSpaces>26271</CharactersWithSpaces>
  <SharedDoc>false</SharedDoc>
  <HLinks>
    <vt:vector size="12" baseType="variant">
      <vt:variant>
        <vt:i4>1114237</vt:i4>
      </vt:variant>
      <vt:variant>
        <vt:i4>549</vt:i4>
      </vt:variant>
      <vt:variant>
        <vt:i4>0</vt:i4>
      </vt:variant>
      <vt:variant>
        <vt:i4>5</vt:i4>
      </vt:variant>
      <vt:variant>
        <vt:lpwstr>http://www.rspb.org.uk/Images/tcpurchase_tcm9-132467.pdf</vt:lpwstr>
      </vt:variant>
      <vt:variant>
        <vt:lpwstr/>
      </vt:variant>
      <vt:variant>
        <vt:i4>4587585</vt:i4>
      </vt:variant>
      <vt:variant>
        <vt:i4>441</vt:i4>
      </vt:variant>
      <vt:variant>
        <vt:i4>0</vt:i4>
      </vt:variant>
      <vt:variant>
        <vt:i4>5</vt:i4>
      </vt:variant>
      <vt:variant>
        <vt:lpwstr>http://homes.rspb.org.uk/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Dan Satterthwaite</dc:creator>
  <cp:keywords>Procurement, invitation to tender, tender for supply, finance, equipment, buying, services,</cp:keywords>
  <cp:lastModifiedBy>Laura Ross</cp:lastModifiedBy>
  <cp:revision>2</cp:revision>
  <cp:lastPrinted>2011-10-26T13:56:00Z</cp:lastPrinted>
  <dcterms:created xsi:type="dcterms:W3CDTF">2025-03-19T15:42:00Z</dcterms:created>
  <dcterms:modified xsi:type="dcterms:W3CDTF">2025-03-19T15:42:00Z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0x010100E42F56448006344E880C646F2012E2AC00C2AFC9C25FAD784390FBC2301A1B1828</vt:lpwstr>
  </property>
  <property fmtid="{D5CDD505-2E9C-101B-9397-08002B2CF9AE}" pid="4" name="Security Handling">
    <vt:lpwstr>1;#Internal Only|3727573c-2052-4b98-b369-5a376d94df50</vt:lpwstr>
  </property>
  <property fmtid="{D5CDD505-2E9C-101B-9397-08002B2CF9AE}" pid="5" name="_dlc_policyId">
    <vt:lpwstr>0x010100E42F56448006344E880C646F2012E2AC</vt:lpwstr>
  </property>
  <property fmtid="{D5CDD505-2E9C-101B-9397-08002B2CF9AE}" pid="6" name="ItemRetentionFormula">
    <vt:lpwstr/>
  </property>
  <property fmtid="{D5CDD505-2E9C-101B-9397-08002B2CF9AE}" pid="7" name="RSPB Location">
    <vt:lpwstr/>
  </property>
  <property fmtid="{D5CDD505-2E9C-101B-9397-08002B2CF9AE}" pid="8" name="Organisational Unit">
    <vt:lpwstr/>
  </property>
  <property fmtid="{D5CDD505-2E9C-101B-9397-08002B2CF9AE}" pid="9" name="Document Type">
    <vt:lpwstr/>
  </property>
  <property fmtid="{D5CDD505-2E9C-101B-9397-08002B2CF9AE}" pid="10" name="Collection Name">
    <vt:lpwstr/>
  </property>
  <property fmtid="{D5CDD505-2E9C-101B-9397-08002B2CF9AE}" pid="11" name="Document_x0020_Type">
    <vt:lpwstr/>
  </property>
  <property fmtid="{D5CDD505-2E9C-101B-9397-08002B2CF9AE}" pid="12" name="MediaServiceImageTags">
    <vt:lpwstr/>
  </property>
  <property fmtid="{D5CDD505-2E9C-101B-9397-08002B2CF9AE}" pid="13" name="lcf76f155ced4ddcb4097134ff3c332f">
    <vt:lpwstr/>
  </property>
</Properties>
</file>