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0635F024" w:rsidR="005B7C66" w:rsidRDefault="00697DEC">
      <w:pPr>
        <w:rPr>
          <w:rFonts w:ascii="Arial" w:hAnsi="Arial" w:cs="Arial"/>
          <w:b/>
          <w:sz w:val="28"/>
          <w:szCs w:val="28"/>
        </w:rPr>
      </w:pPr>
      <w:r>
        <w:rPr>
          <w:rFonts w:ascii="Arial" w:hAnsi="Arial" w:cs="Arial"/>
          <w:b/>
          <w:noProof/>
          <w:sz w:val="28"/>
          <w:szCs w:val="28"/>
        </w:rPr>
        <w:drawing>
          <wp:inline distT="0" distB="0" distL="0" distR="0" wp14:anchorId="70AE41E0" wp14:editId="56E40F90">
            <wp:extent cx="1079500"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6A9F7A76" w14:textId="77777777" w:rsidR="00B211D5" w:rsidRDefault="00B211D5">
      <w:pPr>
        <w:rPr>
          <w:rFonts w:ascii="Arial" w:hAnsi="Arial" w:cs="Arial"/>
          <w:b/>
          <w:sz w:val="28"/>
          <w:szCs w:val="28"/>
        </w:rPr>
      </w:pPr>
    </w:p>
    <w:p w14:paraId="4075120B" w14:textId="77777777" w:rsidR="00384228" w:rsidRDefault="00384228" w:rsidP="00B211D5">
      <w:pPr>
        <w:pStyle w:val="Heading1"/>
        <w:jc w:val="center"/>
        <w:rPr>
          <w:sz w:val="48"/>
          <w:szCs w:val="48"/>
        </w:rPr>
      </w:pPr>
    </w:p>
    <w:p w14:paraId="10129650" w14:textId="77777777" w:rsidR="00384228" w:rsidRDefault="00384228" w:rsidP="00B211D5">
      <w:pPr>
        <w:pStyle w:val="Heading1"/>
        <w:jc w:val="center"/>
        <w:rPr>
          <w:sz w:val="48"/>
          <w:szCs w:val="48"/>
        </w:rPr>
      </w:pPr>
    </w:p>
    <w:p w14:paraId="6B8DEE76" w14:textId="77777777" w:rsidR="00EC4C45" w:rsidRDefault="00EC4C45" w:rsidP="00B211D5">
      <w:pPr>
        <w:pStyle w:val="Heading1"/>
        <w:jc w:val="center"/>
        <w:rPr>
          <w:sz w:val="48"/>
          <w:szCs w:val="48"/>
        </w:rPr>
      </w:pPr>
    </w:p>
    <w:p w14:paraId="50802A59" w14:textId="77777777" w:rsidR="00EC4C45" w:rsidRDefault="00EC4C45" w:rsidP="00B211D5">
      <w:pPr>
        <w:pStyle w:val="Heading1"/>
        <w:jc w:val="center"/>
        <w:rPr>
          <w:sz w:val="48"/>
          <w:szCs w:val="48"/>
        </w:rPr>
      </w:pPr>
    </w:p>
    <w:p w14:paraId="796D0FC4" w14:textId="3F022632" w:rsidR="00B211D5" w:rsidRDefault="00B211D5" w:rsidP="00B211D5">
      <w:pPr>
        <w:pStyle w:val="Heading1"/>
        <w:jc w:val="center"/>
        <w:rPr>
          <w:sz w:val="48"/>
          <w:szCs w:val="48"/>
        </w:rPr>
      </w:pPr>
      <w:r w:rsidRPr="00384228">
        <w:rPr>
          <w:sz w:val="48"/>
          <w:szCs w:val="48"/>
        </w:rPr>
        <w:t>RS</w:t>
      </w:r>
      <w:r w:rsidR="00384228" w:rsidRPr="00384228">
        <w:rPr>
          <w:sz w:val="48"/>
          <w:szCs w:val="48"/>
        </w:rPr>
        <w:t>PB</w:t>
      </w:r>
    </w:p>
    <w:p w14:paraId="76D9FB0D" w14:textId="77777777" w:rsidR="00BE1433" w:rsidRPr="00BE1433" w:rsidRDefault="00BE1433" w:rsidP="00BE1433"/>
    <w:p w14:paraId="132B98BE" w14:textId="0A8F616E" w:rsidR="009F18DB" w:rsidRDefault="00384228" w:rsidP="003D52F5">
      <w:pPr>
        <w:pStyle w:val="Heading1"/>
        <w:jc w:val="center"/>
        <w:rPr>
          <w:sz w:val="44"/>
          <w:szCs w:val="44"/>
        </w:rPr>
      </w:pPr>
      <w:r w:rsidRPr="003D52F5">
        <w:rPr>
          <w:sz w:val="44"/>
          <w:szCs w:val="44"/>
        </w:rPr>
        <w:t xml:space="preserve">ITT </w:t>
      </w:r>
    </w:p>
    <w:p w14:paraId="27D7C2B2" w14:textId="77777777" w:rsidR="00BE1433" w:rsidRPr="00BE1433" w:rsidRDefault="00BE1433" w:rsidP="00BE1433"/>
    <w:p w14:paraId="5E44792A" w14:textId="31833F99" w:rsidR="00384228" w:rsidRDefault="00384228" w:rsidP="003D52F5">
      <w:pPr>
        <w:pStyle w:val="Heading1"/>
        <w:jc w:val="center"/>
        <w:rPr>
          <w:sz w:val="44"/>
          <w:szCs w:val="44"/>
        </w:rPr>
      </w:pPr>
      <w:r w:rsidRPr="003D52F5">
        <w:rPr>
          <w:sz w:val="44"/>
          <w:szCs w:val="44"/>
        </w:rPr>
        <w:t>Compliant Visitor Toilets</w:t>
      </w:r>
    </w:p>
    <w:p w14:paraId="26858C19" w14:textId="77777777" w:rsidR="00BE1433" w:rsidRPr="00BE1433" w:rsidRDefault="00BE1433" w:rsidP="00BE1433"/>
    <w:p w14:paraId="4FD5FFDB" w14:textId="604FAA1F" w:rsidR="009F18DB" w:rsidRDefault="009F18DB" w:rsidP="009F18DB">
      <w:pPr>
        <w:pStyle w:val="Heading1"/>
        <w:jc w:val="center"/>
        <w:rPr>
          <w:sz w:val="44"/>
          <w:szCs w:val="44"/>
        </w:rPr>
      </w:pPr>
      <w:r w:rsidRPr="009F18DB">
        <w:rPr>
          <w:sz w:val="44"/>
          <w:szCs w:val="44"/>
        </w:rPr>
        <w:t>Pulborough Brooks</w:t>
      </w:r>
    </w:p>
    <w:p w14:paraId="2FBC8D67" w14:textId="77777777" w:rsidR="00BE1433" w:rsidRDefault="00BE1433" w:rsidP="00BE1433"/>
    <w:p w14:paraId="06EFCB54" w14:textId="77777777" w:rsidR="00BE1433" w:rsidRPr="00BE1433" w:rsidRDefault="00BE1433" w:rsidP="00BE1433"/>
    <w:p w14:paraId="7FE72851" w14:textId="270844E3" w:rsidR="000C1C65" w:rsidRPr="00B12E00" w:rsidRDefault="000C1C65" w:rsidP="00EC4C45">
      <w:pPr>
        <w:pStyle w:val="Heading1"/>
        <w:jc w:val="center"/>
        <w:rPr>
          <w:sz w:val="28"/>
          <w:szCs w:val="28"/>
        </w:rPr>
      </w:pPr>
      <w:r w:rsidRPr="00B12E00">
        <w:rPr>
          <w:sz w:val="28"/>
          <w:szCs w:val="28"/>
        </w:rPr>
        <w:t>Date</w:t>
      </w:r>
      <w:r w:rsidR="00EC4C45" w:rsidRPr="00B12E00">
        <w:rPr>
          <w:sz w:val="28"/>
          <w:szCs w:val="28"/>
        </w:rPr>
        <w:t xml:space="preserve"> 2</w:t>
      </w:r>
      <w:r w:rsidR="00EC4C45" w:rsidRPr="00B12E00">
        <w:rPr>
          <w:sz w:val="28"/>
          <w:szCs w:val="28"/>
          <w:vertAlign w:val="superscript"/>
        </w:rPr>
        <w:t>nd</w:t>
      </w:r>
      <w:r w:rsidR="00EC4C45" w:rsidRPr="00B12E00">
        <w:rPr>
          <w:sz w:val="28"/>
          <w:szCs w:val="28"/>
        </w:rPr>
        <w:t xml:space="preserve"> May 2025</w:t>
      </w:r>
    </w:p>
    <w:p w14:paraId="5A59BCCC" w14:textId="77777777" w:rsidR="00F92BB5" w:rsidRDefault="00F92BB5" w:rsidP="00F92BB5"/>
    <w:p w14:paraId="60A9707B" w14:textId="4E6B7A16" w:rsidR="00F92BB5" w:rsidRPr="00B12E00" w:rsidRDefault="00F92BB5" w:rsidP="00B12E00">
      <w:pPr>
        <w:pStyle w:val="Heading1"/>
        <w:jc w:val="center"/>
        <w:rPr>
          <w:sz w:val="20"/>
        </w:rPr>
      </w:pPr>
      <w:r w:rsidRPr="00B12E00">
        <w:rPr>
          <w:sz w:val="20"/>
        </w:rPr>
        <w:t>Rev. 03-2171-PBTF-1</w:t>
      </w:r>
      <w:r w:rsidR="00B12E00" w:rsidRPr="00B12E00">
        <w:rPr>
          <w:sz w:val="20"/>
        </w:rPr>
        <w:t>6.001</w:t>
      </w:r>
    </w:p>
    <w:p w14:paraId="67585FF9" w14:textId="77777777" w:rsidR="003D52F5" w:rsidRPr="003D52F5" w:rsidRDefault="003D52F5" w:rsidP="003D52F5"/>
    <w:p w14:paraId="41312B90" w14:textId="77777777" w:rsidR="003878C7" w:rsidRPr="003D577D" w:rsidRDefault="003878C7">
      <w:pPr>
        <w:rPr>
          <w:rFonts w:ascii="Arial" w:hAnsi="Arial" w:cs="Arial"/>
          <w:sz w:val="22"/>
          <w:szCs w:val="22"/>
        </w:rPr>
      </w:pPr>
    </w:p>
    <w:p w14:paraId="41312B91" w14:textId="77777777" w:rsidR="004741DB" w:rsidRPr="003D577D" w:rsidRDefault="004741DB">
      <w:pPr>
        <w:rPr>
          <w:rFonts w:ascii="Arial" w:hAnsi="Arial" w:cs="Arial"/>
          <w:sz w:val="22"/>
          <w:szCs w:val="22"/>
        </w:rPr>
      </w:pPr>
    </w:p>
    <w:p w14:paraId="2A1F81E8" w14:textId="77777777" w:rsidR="00890A3E" w:rsidRDefault="008B5F22">
      <w:pPr>
        <w:overflowPunct/>
        <w:autoSpaceDE/>
        <w:autoSpaceDN/>
        <w:adjustRightInd/>
        <w:textAlignment w:val="auto"/>
        <w:rPr>
          <w:rFonts w:ascii="Arial" w:hAnsi="Arial" w:cs="Arial"/>
          <w:sz w:val="22"/>
          <w:szCs w:val="22"/>
        </w:rPr>
      </w:pPr>
      <w:r>
        <w:rPr>
          <w:rFonts w:ascii="Arial" w:hAnsi="Arial" w:cs="Arial"/>
          <w:sz w:val="22"/>
          <w:szCs w:val="22"/>
        </w:rPr>
        <w:br w:type="page"/>
      </w:r>
    </w:p>
    <w:p w14:paraId="1F5E165C" w14:textId="3C4E7438" w:rsidR="00890A3E" w:rsidRDefault="00890A3E">
      <w:pPr>
        <w:overflowPunct/>
        <w:autoSpaceDE/>
        <w:autoSpaceDN/>
        <w:adjustRightInd/>
        <w:textAlignment w:val="auto"/>
        <w:rPr>
          <w:rFonts w:ascii="Arial" w:hAnsi="Arial" w:cs="Arial"/>
          <w:sz w:val="22"/>
          <w:szCs w:val="22"/>
        </w:rPr>
      </w:pPr>
      <w:r>
        <w:rPr>
          <w:rFonts w:ascii="Arial" w:hAnsi="Arial" w:cs="Arial"/>
          <w:b/>
          <w:noProof/>
          <w:sz w:val="28"/>
          <w:szCs w:val="28"/>
        </w:rPr>
        <w:lastRenderedPageBreak/>
        <w:drawing>
          <wp:inline distT="0" distB="0" distL="0" distR="0" wp14:anchorId="28CD6375" wp14:editId="6A6D548C">
            <wp:extent cx="1079500" cy="1079500"/>
            <wp:effectExtent l="0" t="0" r="0" b="0"/>
            <wp:docPr id="1964743500" name="Picture 196474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66F41174" w14:textId="77777777" w:rsidR="00890A3E" w:rsidRDefault="00890A3E">
      <w:pPr>
        <w:overflowPunct/>
        <w:autoSpaceDE/>
        <w:autoSpaceDN/>
        <w:adjustRightInd/>
        <w:textAlignment w:val="auto"/>
        <w:rPr>
          <w:rFonts w:ascii="Arial" w:hAnsi="Arial" w:cs="Arial"/>
          <w:sz w:val="22"/>
          <w:szCs w:val="22"/>
        </w:rPr>
      </w:pPr>
    </w:p>
    <w:p w14:paraId="5DFF75C3" w14:textId="778C9319" w:rsidR="008B5F22" w:rsidRDefault="00B211D5">
      <w:pPr>
        <w:overflowPunct/>
        <w:autoSpaceDE/>
        <w:autoSpaceDN/>
        <w:adjustRightInd/>
        <w:textAlignment w:val="auto"/>
        <w:rPr>
          <w:rFonts w:ascii="Arial" w:hAnsi="Arial" w:cs="Arial"/>
          <w:sz w:val="22"/>
          <w:szCs w:val="22"/>
        </w:rPr>
      </w:pPr>
      <w:r>
        <w:rPr>
          <w:rFonts w:ascii="Arial" w:hAnsi="Arial" w:cs="Arial"/>
          <w:sz w:val="22"/>
          <w:szCs w:val="22"/>
        </w:rPr>
        <w:t>RSP</w:t>
      </w:r>
      <w:r w:rsidR="00FF45B4">
        <w:rPr>
          <w:rFonts w:ascii="Arial" w:hAnsi="Arial" w:cs="Arial"/>
          <w:sz w:val="22"/>
          <w:szCs w:val="22"/>
        </w:rPr>
        <w:t>B</w:t>
      </w:r>
    </w:p>
    <w:p w14:paraId="11BAD5FD" w14:textId="77777777" w:rsidR="005B6CB2" w:rsidRDefault="005B6CB2">
      <w:pPr>
        <w:overflowPunct/>
        <w:autoSpaceDE/>
        <w:autoSpaceDN/>
        <w:adjustRightInd/>
        <w:textAlignment w:val="auto"/>
        <w:rPr>
          <w:rFonts w:ascii="Arial" w:hAnsi="Arial" w:cs="Arial"/>
          <w:sz w:val="22"/>
          <w:szCs w:val="22"/>
        </w:rPr>
      </w:pPr>
    </w:p>
    <w:p w14:paraId="41312B92" w14:textId="530410A5" w:rsidR="005B7C66" w:rsidRPr="003D577D" w:rsidRDefault="00D83A0D">
      <w:pPr>
        <w:rPr>
          <w:rFonts w:ascii="Arial" w:hAnsi="Arial" w:cs="Arial"/>
          <w:sz w:val="22"/>
          <w:szCs w:val="22"/>
        </w:rPr>
      </w:pPr>
      <w:r w:rsidRPr="003D577D">
        <w:rPr>
          <w:rFonts w:ascii="Arial" w:hAnsi="Arial" w:cs="Arial"/>
          <w:sz w:val="22"/>
          <w:szCs w:val="22"/>
        </w:rPr>
        <w:t xml:space="preserve">Date: </w:t>
      </w:r>
      <w:r w:rsidR="003C7AB7">
        <w:rPr>
          <w:rFonts w:ascii="Arial" w:hAnsi="Arial" w:cs="Arial"/>
          <w:sz w:val="22"/>
          <w:szCs w:val="22"/>
        </w:rPr>
        <w:t>2</w:t>
      </w:r>
      <w:r w:rsidR="003C7AB7" w:rsidRPr="003C7AB7">
        <w:rPr>
          <w:rFonts w:ascii="Arial" w:hAnsi="Arial" w:cs="Arial"/>
          <w:sz w:val="22"/>
          <w:szCs w:val="22"/>
          <w:vertAlign w:val="superscript"/>
        </w:rPr>
        <w:t>nd</w:t>
      </w:r>
      <w:r w:rsidR="003C7AB7">
        <w:rPr>
          <w:rFonts w:ascii="Arial" w:hAnsi="Arial" w:cs="Arial"/>
          <w:sz w:val="22"/>
          <w:szCs w:val="22"/>
        </w:rPr>
        <w:t xml:space="preserve"> May 2025</w:t>
      </w:r>
    </w:p>
    <w:p w14:paraId="41312B93" w14:textId="77777777" w:rsidR="005B7C66" w:rsidRPr="003D577D" w:rsidRDefault="005B7C66">
      <w:pPr>
        <w:rPr>
          <w:rFonts w:ascii="Arial" w:hAnsi="Arial" w:cs="Arial"/>
          <w:sz w:val="22"/>
          <w:szCs w:val="22"/>
        </w:rPr>
      </w:pPr>
    </w:p>
    <w:p w14:paraId="41312B94" w14:textId="77777777" w:rsidR="005B7C66" w:rsidRPr="003D577D" w:rsidRDefault="00021AF1">
      <w:pPr>
        <w:rPr>
          <w:rFonts w:ascii="Arial" w:hAnsi="Arial" w:cs="Arial"/>
          <w:sz w:val="22"/>
          <w:szCs w:val="22"/>
        </w:rPr>
      </w:pPr>
      <w:r>
        <w:rPr>
          <w:rFonts w:ascii="Arial" w:hAnsi="Arial" w:cs="Arial"/>
          <w:sz w:val="22"/>
          <w:szCs w:val="22"/>
        </w:rPr>
        <w:t>Dear Sir or Madam,</w:t>
      </w:r>
    </w:p>
    <w:p w14:paraId="41312B95" w14:textId="77777777" w:rsidR="005B7C66" w:rsidRPr="003D577D" w:rsidRDefault="005B7C66">
      <w:pPr>
        <w:rPr>
          <w:rFonts w:ascii="Arial" w:hAnsi="Arial" w:cs="Arial"/>
          <w:sz w:val="22"/>
          <w:szCs w:val="22"/>
        </w:rPr>
      </w:pPr>
    </w:p>
    <w:p w14:paraId="41312B96" w14:textId="50F0FFAD" w:rsidR="00F86D6D" w:rsidRPr="003D577D" w:rsidRDefault="005B7C66">
      <w:pPr>
        <w:rPr>
          <w:rFonts w:ascii="Arial" w:hAnsi="Arial" w:cs="Arial"/>
          <w:sz w:val="22"/>
          <w:szCs w:val="22"/>
        </w:rPr>
      </w:pPr>
      <w:r w:rsidRPr="003D577D">
        <w:rPr>
          <w:rFonts w:ascii="Arial" w:hAnsi="Arial" w:cs="Arial"/>
          <w:sz w:val="22"/>
          <w:szCs w:val="22"/>
        </w:rPr>
        <w:t>TENDER FOR THE SUPPLY</w:t>
      </w:r>
      <w:r w:rsidR="00F23629" w:rsidRPr="003D577D">
        <w:rPr>
          <w:rFonts w:ascii="Arial" w:hAnsi="Arial" w:cs="Arial"/>
          <w:sz w:val="22"/>
          <w:szCs w:val="22"/>
        </w:rPr>
        <w:t xml:space="preserve"> </w:t>
      </w:r>
      <w:r w:rsidR="00F86D6D" w:rsidRPr="003D577D">
        <w:rPr>
          <w:rFonts w:ascii="Arial" w:hAnsi="Arial" w:cs="Arial"/>
          <w:sz w:val="22"/>
          <w:szCs w:val="22"/>
        </w:rPr>
        <w:t xml:space="preserve">OF </w:t>
      </w:r>
      <w:r w:rsidR="003E6C6E">
        <w:rPr>
          <w:rFonts w:ascii="Arial" w:hAnsi="Arial" w:cs="Arial"/>
          <w:sz w:val="22"/>
          <w:szCs w:val="22"/>
        </w:rPr>
        <w:t xml:space="preserve">Compliant Visitor toilet block </w:t>
      </w:r>
      <w:r w:rsidR="00585C40">
        <w:rPr>
          <w:rFonts w:ascii="Arial" w:hAnsi="Arial" w:cs="Arial"/>
          <w:sz w:val="22"/>
          <w:szCs w:val="22"/>
        </w:rPr>
        <w:t>for the RSPB at Pulborough</w:t>
      </w:r>
      <w:r w:rsidR="00B800E8">
        <w:rPr>
          <w:rFonts w:ascii="Arial" w:hAnsi="Arial" w:cs="Arial"/>
          <w:sz w:val="22"/>
          <w:szCs w:val="22"/>
        </w:rPr>
        <w:t xml:space="preserve"> </w:t>
      </w:r>
      <w:r w:rsidR="00585C40">
        <w:rPr>
          <w:rFonts w:ascii="Arial" w:hAnsi="Arial" w:cs="Arial"/>
          <w:sz w:val="22"/>
          <w:szCs w:val="22"/>
        </w:rPr>
        <w:t>Brooks</w:t>
      </w:r>
      <w:r w:rsidR="00B800E8">
        <w:rPr>
          <w:rFonts w:ascii="Arial" w:hAnsi="Arial" w:cs="Arial"/>
          <w:sz w:val="22"/>
          <w:szCs w:val="22"/>
        </w:rPr>
        <w:t xml:space="preserve">, Upperton Barns, </w:t>
      </w:r>
      <w:proofErr w:type="spellStart"/>
      <w:r w:rsidR="00B800E8">
        <w:rPr>
          <w:rFonts w:ascii="Arial" w:hAnsi="Arial" w:cs="Arial"/>
          <w:sz w:val="22"/>
          <w:szCs w:val="22"/>
        </w:rPr>
        <w:t>Wigginholt</w:t>
      </w:r>
      <w:proofErr w:type="spellEnd"/>
      <w:r w:rsidR="00B800E8">
        <w:rPr>
          <w:rFonts w:ascii="Arial" w:hAnsi="Arial" w:cs="Arial"/>
          <w:sz w:val="22"/>
          <w:szCs w:val="22"/>
        </w:rPr>
        <w:t>,</w:t>
      </w:r>
      <w:r w:rsidR="0028691D">
        <w:rPr>
          <w:rFonts w:ascii="Arial" w:hAnsi="Arial" w:cs="Arial"/>
          <w:sz w:val="22"/>
          <w:szCs w:val="22"/>
        </w:rPr>
        <w:t xml:space="preserve"> Pulborough, West Sussex,</w:t>
      </w:r>
      <w:r w:rsidR="00B800E8">
        <w:rPr>
          <w:rFonts w:ascii="Arial" w:hAnsi="Arial" w:cs="Arial"/>
          <w:sz w:val="22"/>
          <w:szCs w:val="22"/>
        </w:rPr>
        <w:t xml:space="preserve"> RH20 2EL</w:t>
      </w:r>
    </w:p>
    <w:p w14:paraId="41312B97" w14:textId="77777777" w:rsidR="004741DB" w:rsidRPr="003D577D" w:rsidRDefault="004741DB">
      <w:pPr>
        <w:rPr>
          <w:rFonts w:ascii="Arial" w:hAnsi="Arial" w:cs="Arial"/>
          <w:sz w:val="22"/>
          <w:szCs w:val="22"/>
        </w:rPr>
      </w:pPr>
    </w:p>
    <w:p w14:paraId="41312B98" w14:textId="54C17324" w:rsidR="005B7C66" w:rsidRPr="003D577D" w:rsidRDefault="000B2D46">
      <w:pPr>
        <w:rPr>
          <w:rFonts w:ascii="Arial" w:hAnsi="Arial" w:cs="Arial"/>
          <w:sz w:val="22"/>
          <w:szCs w:val="22"/>
        </w:rPr>
      </w:pPr>
      <w:r w:rsidRPr="003D577D">
        <w:rPr>
          <w:rFonts w:ascii="Arial" w:hAnsi="Arial" w:cs="Arial"/>
          <w:sz w:val="22"/>
          <w:szCs w:val="22"/>
        </w:rPr>
        <w:t xml:space="preserve">Period </w:t>
      </w:r>
      <w:r w:rsidR="00BE1A92">
        <w:rPr>
          <w:rFonts w:ascii="Arial" w:hAnsi="Arial" w:cs="Arial"/>
          <w:sz w:val="22"/>
          <w:szCs w:val="22"/>
        </w:rPr>
        <w:t>2</w:t>
      </w:r>
      <w:r w:rsidR="00BE1A92" w:rsidRPr="00BE1A92">
        <w:rPr>
          <w:rFonts w:ascii="Arial" w:hAnsi="Arial" w:cs="Arial"/>
          <w:sz w:val="22"/>
          <w:szCs w:val="22"/>
          <w:vertAlign w:val="superscript"/>
        </w:rPr>
        <w:t>nd</w:t>
      </w:r>
      <w:r w:rsidR="00BE1A92">
        <w:rPr>
          <w:rFonts w:ascii="Arial" w:hAnsi="Arial" w:cs="Arial"/>
          <w:sz w:val="22"/>
          <w:szCs w:val="22"/>
        </w:rPr>
        <w:t xml:space="preserve"> </w:t>
      </w:r>
      <w:r w:rsidR="00302D50">
        <w:rPr>
          <w:rFonts w:ascii="Arial" w:hAnsi="Arial" w:cs="Arial"/>
          <w:sz w:val="22"/>
          <w:szCs w:val="22"/>
        </w:rPr>
        <w:t>May 2025</w:t>
      </w:r>
      <w:r w:rsidRPr="003D577D">
        <w:rPr>
          <w:rFonts w:ascii="Arial" w:hAnsi="Arial" w:cs="Arial"/>
          <w:sz w:val="22"/>
          <w:szCs w:val="22"/>
        </w:rPr>
        <w:t xml:space="preserve"> to </w:t>
      </w:r>
      <w:r w:rsidR="003C7AB7">
        <w:rPr>
          <w:rFonts w:ascii="Arial" w:hAnsi="Arial" w:cs="Arial"/>
          <w:sz w:val="22"/>
          <w:szCs w:val="22"/>
        </w:rPr>
        <w:t>28</w:t>
      </w:r>
      <w:r w:rsidR="003C7AB7" w:rsidRPr="003C7AB7">
        <w:rPr>
          <w:rFonts w:ascii="Arial" w:hAnsi="Arial" w:cs="Arial"/>
          <w:sz w:val="22"/>
          <w:szCs w:val="22"/>
          <w:vertAlign w:val="superscript"/>
        </w:rPr>
        <w:t>th</w:t>
      </w:r>
      <w:r w:rsidR="003C7AB7">
        <w:rPr>
          <w:rFonts w:ascii="Arial" w:hAnsi="Arial" w:cs="Arial"/>
          <w:sz w:val="22"/>
          <w:szCs w:val="22"/>
        </w:rPr>
        <w:t xml:space="preserve"> May</w:t>
      </w:r>
      <w:r w:rsidR="00BE1A92">
        <w:rPr>
          <w:rFonts w:ascii="Arial" w:hAnsi="Arial" w:cs="Arial"/>
          <w:sz w:val="22"/>
          <w:szCs w:val="22"/>
        </w:rPr>
        <w:t xml:space="preserve"> 2025</w:t>
      </w:r>
    </w:p>
    <w:p w14:paraId="41312B99" w14:textId="77777777" w:rsidR="005B7C66" w:rsidRPr="003D577D" w:rsidRDefault="005B7C66">
      <w:pPr>
        <w:rPr>
          <w:rFonts w:ascii="Arial" w:hAnsi="Arial" w:cs="Arial"/>
          <w:sz w:val="22"/>
          <w:szCs w:val="22"/>
        </w:rPr>
      </w:pPr>
    </w:p>
    <w:p w14:paraId="41312B9A" w14:textId="77777777" w:rsidR="005B7C66" w:rsidRPr="003D577D"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14:paraId="41312B9B" w14:textId="77777777" w:rsidR="005B7C66" w:rsidRPr="003D577D" w:rsidRDefault="005B7C66">
      <w:pPr>
        <w:rPr>
          <w:rFonts w:ascii="Arial" w:hAnsi="Arial" w:cs="Arial"/>
          <w:sz w:val="22"/>
          <w:szCs w:val="22"/>
        </w:rPr>
      </w:pPr>
    </w:p>
    <w:p w14:paraId="41312B9C" w14:textId="77777777"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14:paraId="41312B9D" w14:textId="77777777"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14:paraId="41312BA0" w14:textId="77777777" w:rsidTr="001D1909">
        <w:tc>
          <w:tcPr>
            <w:tcW w:w="1983" w:type="dxa"/>
          </w:tcPr>
          <w:p w14:paraId="41312B9E" w14:textId="77777777"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14:paraId="41312B9F" w14:textId="77777777"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14:paraId="41312BA3" w14:textId="77777777" w:rsidTr="001D1909">
        <w:tc>
          <w:tcPr>
            <w:tcW w:w="1983" w:type="dxa"/>
          </w:tcPr>
          <w:p w14:paraId="41312BA1" w14:textId="77777777"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14:paraId="41312BA2" w14:textId="77777777" w:rsidR="00397BDF" w:rsidRPr="003D577D" w:rsidRDefault="00B874A3" w:rsidP="007C20FB">
            <w:pPr>
              <w:rPr>
                <w:rFonts w:ascii="Arial" w:hAnsi="Arial" w:cs="Arial"/>
                <w:sz w:val="22"/>
                <w:szCs w:val="22"/>
              </w:rPr>
            </w:pPr>
            <w:r w:rsidRPr="003D577D">
              <w:rPr>
                <w:rFonts w:ascii="Arial" w:hAnsi="Arial" w:cs="Arial"/>
                <w:sz w:val="22"/>
                <w:szCs w:val="22"/>
              </w:rPr>
              <w:t>RSPB</w:t>
            </w:r>
            <w:r w:rsidR="00397BDF" w:rsidRPr="003D577D">
              <w:rPr>
                <w:rFonts w:ascii="Arial" w:hAnsi="Arial" w:cs="Arial"/>
                <w:sz w:val="22"/>
                <w:szCs w:val="22"/>
              </w:rPr>
              <w:t>: A Brief Introduction</w:t>
            </w:r>
          </w:p>
        </w:tc>
      </w:tr>
      <w:tr w:rsidR="00397BDF" w:rsidRPr="003D577D" w14:paraId="41312BA6" w14:textId="77777777" w:rsidTr="001D1909">
        <w:tc>
          <w:tcPr>
            <w:tcW w:w="1983" w:type="dxa"/>
          </w:tcPr>
          <w:p w14:paraId="41312BA4" w14:textId="77777777"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14:paraId="41312BA5" w14:textId="77777777"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14:paraId="41312BA9" w14:textId="77777777" w:rsidTr="001D1909">
        <w:tc>
          <w:tcPr>
            <w:tcW w:w="1983" w:type="dxa"/>
          </w:tcPr>
          <w:p w14:paraId="41312BA7" w14:textId="77777777"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14:paraId="41312BA8" w14:textId="77777777"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14:paraId="41312BAC" w14:textId="77777777" w:rsidTr="001D1909">
        <w:tc>
          <w:tcPr>
            <w:tcW w:w="1983" w:type="dxa"/>
          </w:tcPr>
          <w:p w14:paraId="41312BAA" w14:textId="77777777"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14:paraId="41312BAB" w14:textId="77777777"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14:paraId="41312BAF" w14:textId="77777777" w:rsidTr="001D1909">
        <w:tc>
          <w:tcPr>
            <w:tcW w:w="1983" w:type="dxa"/>
          </w:tcPr>
          <w:p w14:paraId="41312BAD" w14:textId="77777777"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14:paraId="41312BAE" w14:textId="77777777"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14:paraId="41312BB2" w14:textId="77777777" w:rsidTr="001D1909">
        <w:tc>
          <w:tcPr>
            <w:tcW w:w="1983" w:type="dxa"/>
          </w:tcPr>
          <w:p w14:paraId="41312BB0" w14:textId="77777777"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14:paraId="41312BB1" w14:textId="77777777"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14:paraId="41312BB3" w14:textId="77777777" w:rsidR="005B7C66" w:rsidRPr="003D577D" w:rsidRDefault="005B7C66">
      <w:pPr>
        <w:rPr>
          <w:rFonts w:ascii="Arial" w:hAnsi="Arial" w:cs="Arial"/>
          <w:sz w:val="22"/>
          <w:szCs w:val="22"/>
        </w:rPr>
      </w:pPr>
    </w:p>
    <w:p w14:paraId="41312BB4" w14:textId="77777777" w:rsidR="005B7C66" w:rsidRPr="003D577D" w:rsidRDefault="005B7C66">
      <w:pPr>
        <w:rPr>
          <w:rFonts w:ascii="Arial" w:hAnsi="Arial" w:cs="Arial"/>
          <w:sz w:val="22"/>
          <w:szCs w:val="22"/>
        </w:rPr>
      </w:pPr>
    </w:p>
    <w:p w14:paraId="41312BB5" w14:textId="7B65F3FF" w:rsidR="005B7C66" w:rsidRPr="003D577D" w:rsidRDefault="005B7C66">
      <w:pPr>
        <w:rPr>
          <w:rFonts w:ascii="Arial" w:hAnsi="Arial" w:cs="Arial"/>
          <w:sz w:val="22"/>
          <w:szCs w:val="22"/>
        </w:rPr>
      </w:pPr>
      <w:r w:rsidRPr="00DF3A4D">
        <w:rPr>
          <w:rFonts w:ascii="Arial" w:hAnsi="Arial" w:cs="Arial"/>
          <w:sz w:val="22"/>
          <w:szCs w:val="22"/>
        </w:rPr>
        <w:t xml:space="preserve">Your tender </w:t>
      </w:r>
      <w:r w:rsidR="004229E1" w:rsidRPr="00DF3A4D">
        <w:rPr>
          <w:rFonts w:ascii="Arial" w:hAnsi="Arial" w:cs="Arial"/>
          <w:sz w:val="22"/>
          <w:szCs w:val="22"/>
        </w:rPr>
        <w:t xml:space="preserve">response </w:t>
      </w:r>
      <w:r w:rsidRPr="00DF3A4D">
        <w:rPr>
          <w:rFonts w:ascii="Arial" w:hAnsi="Arial" w:cs="Arial"/>
          <w:sz w:val="22"/>
          <w:szCs w:val="22"/>
        </w:rPr>
        <w:t xml:space="preserve">should be </w:t>
      </w:r>
      <w:r w:rsidR="004229E1" w:rsidRPr="00DF3A4D">
        <w:rPr>
          <w:rFonts w:ascii="Arial" w:hAnsi="Arial" w:cs="Arial"/>
          <w:sz w:val="22"/>
          <w:szCs w:val="22"/>
        </w:rPr>
        <w:t>emailed to</w:t>
      </w:r>
      <w:r w:rsidR="00B874A3" w:rsidRPr="00DF3A4D">
        <w:rPr>
          <w:rFonts w:ascii="Arial" w:hAnsi="Arial" w:cs="Arial"/>
          <w:sz w:val="22"/>
          <w:szCs w:val="22"/>
        </w:rPr>
        <w:t xml:space="preserve"> </w:t>
      </w:r>
      <w:hyperlink r:id="rId15">
        <w:r w:rsidR="00D54BD2" w:rsidRPr="00DF3A4D">
          <w:rPr>
            <w:rStyle w:val="Hyperlink"/>
            <w:rFonts w:ascii="Arial" w:hAnsi="Arial" w:cs="Arial"/>
            <w:sz w:val="22"/>
            <w:szCs w:val="22"/>
          </w:rPr>
          <w:t>chris.goodman@rspb.org.uk</w:t>
        </w:r>
      </w:hyperlink>
      <w:r w:rsidR="00D54BD2" w:rsidRPr="00DF3A4D">
        <w:rPr>
          <w:rFonts w:ascii="Arial" w:hAnsi="Arial" w:cs="Arial"/>
          <w:sz w:val="22"/>
          <w:szCs w:val="22"/>
        </w:rPr>
        <w:t xml:space="preserve"> </w:t>
      </w:r>
      <w:r w:rsidR="004229E1" w:rsidRPr="00DF3A4D">
        <w:rPr>
          <w:rFonts w:ascii="Arial" w:hAnsi="Arial" w:cs="Arial"/>
          <w:sz w:val="22"/>
          <w:szCs w:val="22"/>
        </w:rPr>
        <w:t xml:space="preserve"> </w:t>
      </w:r>
      <w:r w:rsidR="00CA71B1" w:rsidRPr="00DF3A4D">
        <w:rPr>
          <w:rFonts w:ascii="Arial" w:hAnsi="Arial" w:cs="Arial"/>
          <w:sz w:val="22"/>
          <w:szCs w:val="22"/>
        </w:rPr>
        <w:t xml:space="preserve">/ </w:t>
      </w:r>
      <w:r w:rsidR="0B1F6BFC" w:rsidRPr="00DF3A4D">
        <w:rPr>
          <w:rFonts w:ascii="Arial" w:hAnsi="Arial" w:cs="Arial"/>
          <w:sz w:val="22"/>
          <w:szCs w:val="22"/>
        </w:rPr>
        <w:t>9</w:t>
      </w:r>
      <w:r w:rsidR="001D14F8" w:rsidRPr="00DF3A4D">
        <w:rPr>
          <w:rFonts w:ascii="Arial" w:hAnsi="Arial" w:cs="Arial"/>
          <w:sz w:val="22"/>
          <w:szCs w:val="22"/>
          <w:vertAlign w:val="superscript"/>
        </w:rPr>
        <w:t>th</w:t>
      </w:r>
      <w:r w:rsidR="001D14F8" w:rsidRPr="00DF3A4D">
        <w:rPr>
          <w:rFonts w:ascii="Arial" w:hAnsi="Arial" w:cs="Arial"/>
          <w:sz w:val="22"/>
          <w:szCs w:val="22"/>
        </w:rPr>
        <w:t xml:space="preserve"> </w:t>
      </w:r>
      <w:r w:rsidR="24BC0ACA" w:rsidRPr="00DF3A4D">
        <w:rPr>
          <w:rFonts w:ascii="Arial" w:hAnsi="Arial" w:cs="Arial"/>
          <w:sz w:val="22"/>
          <w:szCs w:val="22"/>
        </w:rPr>
        <w:t>June</w:t>
      </w:r>
      <w:r w:rsidR="001D14F8" w:rsidRPr="00DF3A4D">
        <w:rPr>
          <w:rFonts w:ascii="Arial" w:hAnsi="Arial" w:cs="Arial"/>
          <w:sz w:val="22"/>
          <w:szCs w:val="22"/>
        </w:rPr>
        <w:t xml:space="preserve"> 2025</w:t>
      </w:r>
      <w:r w:rsidR="00CA71B1" w:rsidRPr="00DF3A4D">
        <w:rPr>
          <w:rFonts w:ascii="Arial" w:hAnsi="Arial" w:cs="Arial"/>
          <w:sz w:val="22"/>
          <w:szCs w:val="22"/>
        </w:rPr>
        <w:t xml:space="preserve"> </w:t>
      </w:r>
      <w:r w:rsidR="001D14F8" w:rsidRPr="00DF3A4D">
        <w:rPr>
          <w:rFonts w:ascii="Arial" w:hAnsi="Arial" w:cs="Arial"/>
          <w:sz w:val="22"/>
          <w:szCs w:val="22"/>
        </w:rPr>
        <w:t>1</w:t>
      </w:r>
      <w:r w:rsidR="1E64D60B" w:rsidRPr="00DF3A4D">
        <w:rPr>
          <w:rFonts w:ascii="Arial" w:hAnsi="Arial" w:cs="Arial"/>
          <w:sz w:val="22"/>
          <w:szCs w:val="22"/>
        </w:rPr>
        <w:t>3</w:t>
      </w:r>
      <w:r w:rsidR="001D14F8" w:rsidRPr="00DF3A4D">
        <w:rPr>
          <w:rFonts w:ascii="Arial" w:hAnsi="Arial" w:cs="Arial"/>
          <w:sz w:val="22"/>
          <w:szCs w:val="22"/>
        </w:rPr>
        <w:t>00Hrs</w:t>
      </w:r>
    </w:p>
    <w:p w14:paraId="41312BB6" w14:textId="77777777" w:rsidR="005B7C66" w:rsidRPr="003D577D" w:rsidRDefault="005B7C66">
      <w:pPr>
        <w:rPr>
          <w:rFonts w:ascii="Arial" w:hAnsi="Arial" w:cs="Arial"/>
          <w:sz w:val="22"/>
          <w:szCs w:val="22"/>
        </w:rPr>
      </w:pPr>
    </w:p>
    <w:p w14:paraId="41312BB7" w14:textId="3508C58B" w:rsidR="005B7C66" w:rsidRPr="003D577D" w:rsidRDefault="005B7C66">
      <w:pPr>
        <w:rPr>
          <w:rFonts w:ascii="Arial" w:hAnsi="Arial" w:cs="Arial"/>
          <w:sz w:val="22"/>
          <w:szCs w:val="22"/>
        </w:rPr>
      </w:pPr>
      <w:r w:rsidRPr="003D577D">
        <w:rPr>
          <w:rFonts w:ascii="Arial" w:hAnsi="Arial" w:cs="Arial"/>
          <w:sz w:val="22"/>
          <w:szCs w:val="22"/>
        </w:rPr>
        <w:t xml:space="preserve">Only tenders submitted in accordance with the </w:t>
      </w:r>
      <w:r w:rsidR="00B874A3" w:rsidRPr="003D577D">
        <w:rPr>
          <w:rFonts w:ascii="Arial" w:hAnsi="Arial" w:cs="Arial"/>
          <w:sz w:val="22"/>
          <w:szCs w:val="22"/>
        </w:rPr>
        <w:t>RSPB</w:t>
      </w:r>
      <w:r w:rsidRPr="003D577D">
        <w:rPr>
          <w:rFonts w:ascii="Arial" w:hAnsi="Arial" w:cs="Arial"/>
          <w:sz w:val="22"/>
          <w:szCs w:val="22"/>
        </w:rPr>
        <w:t xml:space="preserve">’s </w:t>
      </w:r>
      <w:r w:rsidR="001B3197" w:rsidRPr="003D577D">
        <w:rPr>
          <w:rFonts w:ascii="Arial" w:hAnsi="Arial" w:cs="Arial"/>
          <w:sz w:val="22"/>
          <w:szCs w:val="22"/>
        </w:rPr>
        <w:t>Terms and Conditions</w:t>
      </w:r>
      <w:r w:rsidRPr="003D577D">
        <w:rPr>
          <w:rFonts w:ascii="Arial" w:hAnsi="Arial" w:cs="Arial"/>
          <w:sz w:val="22"/>
          <w:szCs w:val="22"/>
        </w:rPr>
        <w:t xml:space="preserve"> will be considered. Any tenders that are incomplete, or received after the time indicated</w:t>
      </w:r>
      <w:r w:rsidR="00191FD9">
        <w:rPr>
          <w:rFonts w:ascii="Arial" w:hAnsi="Arial" w:cs="Arial"/>
          <w:sz w:val="22"/>
          <w:szCs w:val="22"/>
        </w:rPr>
        <w:t>,</w:t>
      </w:r>
      <w:r w:rsidRPr="003D577D">
        <w:rPr>
          <w:rFonts w:ascii="Arial" w:hAnsi="Arial" w:cs="Arial"/>
          <w:sz w:val="22"/>
          <w:szCs w:val="22"/>
        </w:rPr>
        <w:t xml:space="preserve"> may be disregarded.</w:t>
      </w:r>
    </w:p>
    <w:p w14:paraId="41312BB8" w14:textId="77777777" w:rsidR="005B7C66" w:rsidRPr="003D577D" w:rsidRDefault="005B7C66">
      <w:pPr>
        <w:rPr>
          <w:rFonts w:ascii="Arial" w:hAnsi="Arial" w:cs="Arial"/>
          <w:sz w:val="22"/>
          <w:szCs w:val="22"/>
        </w:rPr>
      </w:pPr>
    </w:p>
    <w:p w14:paraId="7C21F9E7" w14:textId="51337584" w:rsidR="00C81C87" w:rsidRDefault="005B7C66">
      <w:pPr>
        <w:rPr>
          <w:rFonts w:ascii="Arial" w:hAnsi="Arial" w:cs="Arial"/>
          <w:sz w:val="22"/>
          <w:szCs w:val="22"/>
        </w:rPr>
      </w:pPr>
      <w:r w:rsidRPr="00D54BD2">
        <w:rPr>
          <w:rFonts w:ascii="Arial" w:hAnsi="Arial" w:cs="Arial"/>
          <w:sz w:val="22"/>
          <w:szCs w:val="22"/>
        </w:rPr>
        <w:t xml:space="preserve">If you wish to discuss any aspect of this tender prior to tendering, please </w:t>
      </w:r>
      <w:r w:rsidR="008D4422" w:rsidRPr="00D54BD2">
        <w:rPr>
          <w:rFonts w:ascii="Arial" w:hAnsi="Arial" w:cs="Arial"/>
          <w:sz w:val="22"/>
          <w:szCs w:val="22"/>
        </w:rPr>
        <w:t>email</w:t>
      </w:r>
      <w:r w:rsidR="00B874A3" w:rsidRPr="00D54BD2">
        <w:rPr>
          <w:rFonts w:ascii="Arial" w:hAnsi="Arial" w:cs="Arial"/>
          <w:sz w:val="22"/>
          <w:szCs w:val="22"/>
        </w:rPr>
        <w:t xml:space="preserve"> </w:t>
      </w:r>
      <w:r w:rsidRPr="00D54BD2">
        <w:rPr>
          <w:rFonts w:ascii="Arial" w:hAnsi="Arial" w:cs="Arial"/>
          <w:sz w:val="22"/>
          <w:szCs w:val="22"/>
        </w:rPr>
        <w:t xml:space="preserve"> </w:t>
      </w:r>
      <w:hyperlink r:id="rId16" w:history="1">
        <w:r w:rsidR="00516D61" w:rsidRPr="00D54BD2">
          <w:rPr>
            <w:rStyle w:val="Hyperlink"/>
            <w:rFonts w:ascii="Arial" w:hAnsi="Arial" w:cs="Arial"/>
            <w:sz w:val="22"/>
            <w:szCs w:val="22"/>
          </w:rPr>
          <w:t>chris.goodman@rspb.org.uk</w:t>
        </w:r>
      </w:hyperlink>
    </w:p>
    <w:p w14:paraId="5F649D3B" w14:textId="77777777" w:rsidR="00C81C87" w:rsidRDefault="00C81C87">
      <w:pPr>
        <w:rPr>
          <w:rFonts w:ascii="Arial" w:hAnsi="Arial" w:cs="Arial"/>
          <w:sz w:val="22"/>
          <w:szCs w:val="22"/>
        </w:rPr>
      </w:pPr>
    </w:p>
    <w:p w14:paraId="41312BB9" w14:textId="00ECDAB3" w:rsidR="005B7C66" w:rsidRPr="003D577D" w:rsidRDefault="005B7C66">
      <w:pPr>
        <w:rPr>
          <w:rFonts w:ascii="Arial" w:hAnsi="Arial" w:cs="Arial"/>
          <w:sz w:val="22"/>
          <w:szCs w:val="22"/>
        </w:rPr>
      </w:pPr>
      <w:r w:rsidRPr="003D577D">
        <w:rPr>
          <w:rFonts w:ascii="Arial" w:hAnsi="Arial" w:cs="Arial"/>
          <w:sz w:val="22"/>
          <w:szCs w:val="22"/>
        </w:rPr>
        <w:t xml:space="preserve">If you do not </w:t>
      </w:r>
      <w:r w:rsidR="002828BC" w:rsidRPr="003D577D">
        <w:rPr>
          <w:rFonts w:ascii="Arial" w:hAnsi="Arial" w:cs="Arial"/>
          <w:sz w:val="22"/>
          <w:szCs w:val="22"/>
        </w:rPr>
        <w:t xml:space="preserve">wish to tender on this </w:t>
      </w:r>
      <w:proofErr w:type="gramStart"/>
      <w:r w:rsidR="002828BC" w:rsidRPr="003D577D">
        <w:rPr>
          <w:rFonts w:ascii="Arial" w:hAnsi="Arial" w:cs="Arial"/>
          <w:sz w:val="22"/>
          <w:szCs w:val="22"/>
        </w:rPr>
        <w:t>occasion</w:t>
      </w:r>
      <w:proofErr w:type="gramEnd"/>
      <w:r w:rsidRPr="003D577D">
        <w:rPr>
          <w:rFonts w:ascii="Arial" w:hAnsi="Arial" w:cs="Arial"/>
          <w:sz w:val="22"/>
          <w:szCs w:val="22"/>
        </w:rPr>
        <w:t xml:space="preserve"> please </w:t>
      </w:r>
      <w:r w:rsidR="002828BC" w:rsidRPr="003D577D">
        <w:rPr>
          <w:rFonts w:ascii="Arial" w:hAnsi="Arial" w:cs="Arial"/>
          <w:sz w:val="22"/>
          <w:szCs w:val="22"/>
        </w:rPr>
        <w:t>let us know</w:t>
      </w:r>
      <w:r w:rsidR="00C81C87">
        <w:rPr>
          <w:rFonts w:ascii="Arial" w:hAnsi="Arial" w:cs="Arial"/>
          <w:sz w:val="22"/>
          <w:szCs w:val="22"/>
        </w:rPr>
        <w:t>.</w:t>
      </w:r>
    </w:p>
    <w:p w14:paraId="41312BBA" w14:textId="77777777" w:rsidR="005B7C66" w:rsidRPr="003D577D" w:rsidRDefault="005B7C66">
      <w:pPr>
        <w:rPr>
          <w:rFonts w:ascii="Arial" w:hAnsi="Arial" w:cs="Arial"/>
          <w:sz w:val="22"/>
          <w:szCs w:val="22"/>
        </w:rPr>
      </w:pPr>
    </w:p>
    <w:p w14:paraId="41312BBB" w14:textId="77777777" w:rsidR="005B7C66" w:rsidRPr="003D577D" w:rsidRDefault="005B7C66">
      <w:pPr>
        <w:rPr>
          <w:rFonts w:ascii="Arial" w:hAnsi="Arial" w:cs="Arial"/>
          <w:sz w:val="22"/>
          <w:szCs w:val="22"/>
        </w:rPr>
      </w:pPr>
      <w:r w:rsidRPr="003D577D">
        <w:rPr>
          <w:rFonts w:ascii="Arial" w:hAnsi="Arial" w:cs="Arial"/>
          <w:sz w:val="22"/>
          <w:szCs w:val="22"/>
        </w:rPr>
        <w:t>Yours faithfully</w:t>
      </w:r>
    </w:p>
    <w:p w14:paraId="41312BBC" w14:textId="77777777" w:rsidR="005B7C66" w:rsidRPr="003D577D" w:rsidRDefault="005B7C66">
      <w:pPr>
        <w:rPr>
          <w:rFonts w:ascii="Arial" w:hAnsi="Arial" w:cs="Arial"/>
          <w:sz w:val="22"/>
          <w:szCs w:val="22"/>
        </w:rPr>
      </w:pPr>
    </w:p>
    <w:p w14:paraId="41312BBD" w14:textId="77777777" w:rsidR="005B7C66" w:rsidRPr="003D577D" w:rsidRDefault="005B7C66">
      <w:pPr>
        <w:rPr>
          <w:rFonts w:ascii="Arial" w:hAnsi="Arial" w:cs="Arial"/>
          <w:sz w:val="22"/>
          <w:szCs w:val="22"/>
        </w:rPr>
      </w:pPr>
    </w:p>
    <w:p w14:paraId="41312BC1" w14:textId="0749964C" w:rsidR="004229E1" w:rsidRDefault="00410364">
      <w:pPr>
        <w:rPr>
          <w:rFonts w:ascii="Arial" w:hAnsi="Arial" w:cs="Arial"/>
          <w:sz w:val="22"/>
          <w:szCs w:val="22"/>
        </w:rPr>
      </w:pPr>
      <w:r>
        <w:rPr>
          <w:rFonts w:ascii="Arial" w:hAnsi="Arial" w:cs="Arial"/>
          <w:sz w:val="22"/>
          <w:szCs w:val="22"/>
        </w:rPr>
        <w:t>Chris Goodman</w:t>
      </w:r>
    </w:p>
    <w:p w14:paraId="7FB33CA6" w14:textId="71313811" w:rsidR="00410364" w:rsidRPr="003D577D" w:rsidRDefault="00410364">
      <w:pPr>
        <w:rPr>
          <w:rFonts w:ascii="Arial" w:hAnsi="Arial" w:cs="Arial"/>
          <w:sz w:val="22"/>
          <w:szCs w:val="22"/>
        </w:rPr>
      </w:pPr>
      <w:r>
        <w:rPr>
          <w:rFonts w:ascii="Arial" w:hAnsi="Arial" w:cs="Arial"/>
          <w:sz w:val="22"/>
          <w:szCs w:val="22"/>
        </w:rPr>
        <w:t>Project Manager</w:t>
      </w:r>
    </w:p>
    <w:p w14:paraId="41312BC2" w14:textId="77777777" w:rsidR="00397BDF" w:rsidRPr="003D577D" w:rsidRDefault="00B874A3">
      <w:pPr>
        <w:rPr>
          <w:rFonts w:ascii="Arial" w:hAnsi="Arial" w:cs="Arial"/>
          <w:sz w:val="22"/>
          <w:szCs w:val="22"/>
        </w:rPr>
      </w:pPr>
      <w:r w:rsidRPr="003D577D">
        <w:rPr>
          <w:rFonts w:ascii="Arial" w:hAnsi="Arial" w:cs="Arial"/>
          <w:sz w:val="22"/>
          <w:szCs w:val="22"/>
        </w:rPr>
        <w:t>RSPB</w:t>
      </w:r>
      <w:r w:rsidR="004229E1" w:rsidRPr="003D577D">
        <w:rPr>
          <w:rFonts w:ascii="Arial" w:hAnsi="Arial" w:cs="Arial"/>
          <w:sz w:val="22"/>
          <w:szCs w:val="22"/>
        </w:rPr>
        <w:t xml:space="preserve"> </w:t>
      </w:r>
      <w:r w:rsidR="00724C2F"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397BDF" w:rsidRPr="003D577D" w14:paraId="41312BC7" w14:textId="77777777" w:rsidTr="003D577D">
        <w:tc>
          <w:tcPr>
            <w:tcW w:w="4870" w:type="dxa"/>
          </w:tcPr>
          <w:p w14:paraId="41312BC3" w14:textId="3A63D5DA" w:rsidR="00397BDF" w:rsidRPr="003D577D" w:rsidRDefault="00697DEC" w:rsidP="007C20FB">
            <w:pPr>
              <w:rPr>
                <w:rFonts w:ascii="Arial" w:hAnsi="Arial" w:cs="Arial"/>
                <w:b/>
                <w:sz w:val="28"/>
                <w:szCs w:val="28"/>
              </w:rPr>
            </w:pPr>
            <w:r>
              <w:rPr>
                <w:rFonts w:ascii="Arial" w:hAnsi="Arial" w:cs="Arial"/>
                <w:b/>
                <w:noProof/>
                <w:sz w:val="28"/>
                <w:szCs w:val="28"/>
              </w:rPr>
              <w:lastRenderedPageBreak/>
              <w:drawing>
                <wp:inline distT="0" distB="0" distL="0" distR="0" wp14:anchorId="0219EFC1" wp14:editId="739B86F7">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information or submit additional documentation in response to the questions herein. Whilst the text boxes should expand as you add text, if there is insufficient space for your </w:t>
      </w:r>
      <w:proofErr w:type="gramStart"/>
      <w:r w:rsidRPr="003D577D">
        <w:rPr>
          <w:rFonts w:ascii="Arial" w:hAnsi="Arial" w:cs="Arial"/>
          <w:sz w:val="22"/>
          <w:szCs w:val="22"/>
        </w:rPr>
        <w:t>response</w:t>
      </w:r>
      <w:proofErr w:type="gramEnd"/>
      <w:r w:rsidRPr="003D577D">
        <w:rPr>
          <w:rFonts w:ascii="Arial" w:hAnsi="Arial" w:cs="Arial"/>
          <w:sz w:val="22"/>
          <w:szCs w:val="22"/>
        </w:rPr>
        <w:t xml:space="preserv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w:t>
      </w:r>
      <w:proofErr w:type="gramStart"/>
      <w:r w:rsidRPr="003D577D">
        <w:rPr>
          <w:rFonts w:ascii="Arial" w:hAnsi="Arial" w:cs="Arial"/>
          <w:sz w:val="22"/>
          <w:szCs w:val="22"/>
        </w:rPr>
        <w:t>requested</w:t>
      </w:r>
      <w:proofErr w:type="gramEnd"/>
      <w:r w:rsidRPr="003D577D">
        <w:rPr>
          <w:rFonts w:ascii="Arial" w:hAnsi="Arial" w:cs="Arial"/>
          <w:sz w:val="22"/>
          <w:szCs w:val="22"/>
        </w:rPr>
        <w:t xml:space="preserve">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w:t>
      </w:r>
      <w:proofErr w:type="gramStart"/>
      <w:r w:rsidRPr="003D577D">
        <w:rPr>
          <w:rFonts w:ascii="Arial" w:hAnsi="Arial" w:cs="Arial"/>
          <w:sz w:val="22"/>
          <w:szCs w:val="22"/>
        </w:rPr>
        <w:t>clarification</w:t>
      </w:r>
      <w:proofErr w:type="gramEnd"/>
      <w:r w:rsidRPr="003D577D">
        <w:rPr>
          <w:rFonts w:ascii="Arial" w:hAnsi="Arial" w:cs="Arial"/>
          <w:sz w:val="22"/>
          <w:szCs w:val="22"/>
        </w:rPr>
        <w:t xml:space="preserve">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14:paraId="41312BCD"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 xml:space="preserve">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00514EC5" w:rsidRPr="003D577D">
        <w:rPr>
          <w:rFonts w:ascii="Arial" w:hAnsi="Arial" w:cs="Arial"/>
          <w:sz w:val="22"/>
          <w:szCs w:val="22"/>
        </w:rPr>
        <w:t>this</w:t>
      </w:r>
      <w:proofErr w:type="gramEnd"/>
      <w:r w:rsidR="00514EC5" w:rsidRPr="003D577D">
        <w:rPr>
          <w:rFonts w:ascii="Arial" w:hAnsi="Arial" w:cs="Arial"/>
          <w:sz w:val="22"/>
          <w:szCs w:val="22"/>
        </w:rPr>
        <w:t xml:space="preserve"> it shall pay to the other party an amount equivalent to the gross salary paid by that other party to the relevant employee for the final 12 months of employment.</w:t>
      </w:r>
    </w:p>
    <w:p w14:paraId="41312BCF"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14:paraId="41312BD0"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You are invited to submit your best offer for the work as detailed below. The RSPB reserves the right to undertake post-tender negotiations.</w:t>
      </w:r>
    </w:p>
    <w:p w14:paraId="41312BD1" w14:textId="53218579" w:rsidR="00397BDF" w:rsidRPr="00127D98" w:rsidRDefault="00397BDF" w:rsidP="003D577D">
      <w:pPr>
        <w:pStyle w:val="Header"/>
        <w:numPr>
          <w:ilvl w:val="0"/>
          <w:numId w:val="5"/>
        </w:numPr>
        <w:tabs>
          <w:tab w:val="clear" w:pos="4153"/>
          <w:tab w:val="clear" w:pos="8306"/>
        </w:tabs>
        <w:spacing w:after="120"/>
        <w:rPr>
          <w:rFonts w:ascii="Arial" w:hAnsi="Arial" w:cs="Arial"/>
          <w:sz w:val="22"/>
          <w:szCs w:val="22"/>
        </w:rPr>
      </w:pPr>
      <w:r w:rsidRPr="00127D98">
        <w:rPr>
          <w:rFonts w:ascii="Arial" w:hAnsi="Arial" w:cs="Arial"/>
          <w:sz w:val="22"/>
          <w:szCs w:val="22"/>
        </w:rPr>
        <w:t xml:space="preserve">If you require any further information or clarification regarding this </w:t>
      </w:r>
      <w:proofErr w:type="gramStart"/>
      <w:r w:rsidRPr="00127D98">
        <w:rPr>
          <w:rFonts w:ascii="Arial" w:hAnsi="Arial" w:cs="Arial"/>
          <w:sz w:val="22"/>
          <w:szCs w:val="22"/>
        </w:rPr>
        <w:t>tender</w:t>
      </w:r>
      <w:proofErr w:type="gramEnd"/>
      <w:r w:rsidRPr="00127D98">
        <w:rPr>
          <w:rFonts w:ascii="Arial" w:hAnsi="Arial" w:cs="Arial"/>
          <w:sz w:val="22"/>
          <w:szCs w:val="22"/>
        </w:rPr>
        <w:t xml:space="preserve"> please email </w:t>
      </w:r>
      <w:r w:rsidR="004F7B74" w:rsidRPr="00127D98">
        <w:rPr>
          <w:rFonts w:ascii="Arial" w:hAnsi="Arial" w:cs="Arial"/>
          <w:sz w:val="22"/>
          <w:szCs w:val="22"/>
        </w:rPr>
        <w:t>chris</w:t>
      </w:r>
      <w:r w:rsidR="00127D98" w:rsidRPr="00127D98">
        <w:rPr>
          <w:rFonts w:ascii="Arial" w:hAnsi="Arial" w:cs="Arial"/>
          <w:sz w:val="22"/>
          <w:szCs w:val="22"/>
        </w:rPr>
        <w:t>.goodman</w:t>
      </w:r>
      <w:r w:rsidRPr="00127D98">
        <w:rPr>
          <w:rFonts w:ascii="Arial" w:hAnsi="Arial" w:cs="Arial"/>
          <w:sz w:val="22"/>
          <w:szCs w:val="22"/>
        </w:rPr>
        <w:t>@</w:t>
      </w:r>
      <w:r w:rsidR="00B874A3" w:rsidRPr="00127D98">
        <w:rPr>
          <w:rFonts w:ascii="Arial" w:hAnsi="Arial" w:cs="Arial"/>
          <w:sz w:val="22"/>
          <w:szCs w:val="22"/>
        </w:rPr>
        <w:t>rspb</w:t>
      </w:r>
      <w:r w:rsidRPr="00127D98">
        <w:rPr>
          <w:rFonts w:ascii="Arial" w:hAnsi="Arial" w:cs="Arial"/>
          <w:sz w:val="22"/>
          <w:szCs w:val="22"/>
        </w:rPr>
        <w:t>.</w:t>
      </w:r>
      <w:r w:rsidR="00B874A3" w:rsidRPr="00127D98">
        <w:rPr>
          <w:rFonts w:ascii="Arial" w:hAnsi="Arial" w:cs="Arial"/>
          <w:sz w:val="22"/>
          <w:szCs w:val="22"/>
        </w:rPr>
        <w:t xml:space="preserve">org.uk  </w:t>
      </w:r>
    </w:p>
    <w:p w14:paraId="41312BD2" w14:textId="3DEC3BC3" w:rsidR="00564B58" w:rsidRPr="003D577D" w:rsidRDefault="00564B58" w:rsidP="00564B58">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It should be noted that in any </w:t>
      </w:r>
      <w:r w:rsidR="00417176">
        <w:rPr>
          <w:rFonts w:ascii="Arial" w:hAnsi="Arial" w:cs="Arial"/>
          <w:sz w:val="22"/>
          <w:szCs w:val="22"/>
        </w:rPr>
        <w:t>contractual relationship</w:t>
      </w:r>
      <w:r w:rsidRPr="003D577D">
        <w:rPr>
          <w:rFonts w:ascii="Arial" w:hAnsi="Arial" w:cs="Arial"/>
          <w:sz w:val="22"/>
          <w:szCs w:val="22"/>
        </w:rPr>
        <w:t xml:space="preserve"> that is subsequently </w:t>
      </w:r>
      <w:proofErr w:type="gramStart"/>
      <w:r w:rsidRPr="003D577D">
        <w:rPr>
          <w:rFonts w:ascii="Arial" w:hAnsi="Arial" w:cs="Arial"/>
          <w:sz w:val="22"/>
          <w:szCs w:val="22"/>
        </w:rPr>
        <w:t>entered into</w:t>
      </w:r>
      <w:proofErr w:type="gramEnd"/>
      <w:r w:rsidRPr="003D577D">
        <w:rPr>
          <w:rFonts w:ascii="Arial" w:hAnsi="Arial" w:cs="Arial"/>
          <w:sz w:val="22"/>
          <w:szCs w:val="22"/>
        </w:rPr>
        <w:t xml:space="preserve">, reference will be made to the detailed information provided in the formal response to this tender document provided by the successful organisation. </w:t>
      </w:r>
      <w:proofErr w:type="gramStart"/>
      <w:r w:rsidRPr="003D577D">
        <w:rPr>
          <w:rFonts w:ascii="Arial" w:hAnsi="Arial" w:cs="Arial"/>
          <w:sz w:val="22"/>
          <w:szCs w:val="22"/>
        </w:rPr>
        <w:t>Thus</w:t>
      </w:r>
      <w:proofErr w:type="gramEnd"/>
      <w:r w:rsidRPr="003D577D">
        <w:rPr>
          <w:rFonts w:ascii="Arial" w:hAnsi="Arial" w:cs="Arial"/>
          <w:sz w:val="22"/>
          <w:szCs w:val="22"/>
        </w:rPr>
        <w:t xml:space="preserve"> answers and information given in your reply will become a binding part of the contractual </w:t>
      </w:r>
      <w:r w:rsidR="00763BE4">
        <w:rPr>
          <w:rFonts w:ascii="Arial" w:hAnsi="Arial" w:cs="Arial"/>
          <w:sz w:val="22"/>
          <w:szCs w:val="22"/>
        </w:rPr>
        <w:t>obligations</w:t>
      </w:r>
      <w:r w:rsidRPr="003D577D">
        <w:rPr>
          <w:rFonts w:ascii="Arial" w:hAnsi="Arial" w:cs="Arial"/>
          <w:sz w:val="22"/>
          <w:szCs w:val="22"/>
        </w:rPr>
        <w:t xml:space="preserve"> between yourselves and the RSPB.</w:t>
      </w:r>
    </w:p>
    <w:p w14:paraId="41312BD3" w14:textId="77777777" w:rsidR="00397BDF" w:rsidRDefault="001B3197" w:rsidP="00397BDF">
      <w:pPr>
        <w:pStyle w:val="Header"/>
        <w:tabs>
          <w:tab w:val="clear" w:pos="4153"/>
          <w:tab w:val="clear" w:pos="8306"/>
        </w:tabs>
        <w:ind w:firstLine="360"/>
        <w:rPr>
          <w:rFonts w:ascii="Arial" w:hAnsi="Arial" w:cs="Arial"/>
          <w:sz w:val="22"/>
          <w:szCs w:val="22"/>
        </w:rPr>
      </w:pPr>
      <w:r w:rsidRPr="003D577D">
        <w:rPr>
          <w:rFonts w:ascii="Arial" w:hAnsi="Arial" w:cs="Arial"/>
          <w:sz w:val="22"/>
          <w:szCs w:val="22"/>
        </w:rPr>
        <w:br w:type="page"/>
      </w:r>
    </w:p>
    <w:p w14:paraId="1E233EF0" w14:textId="3ED1B817" w:rsidR="007977D8" w:rsidRPr="003D577D" w:rsidRDefault="00611C28" w:rsidP="00397BDF">
      <w:pPr>
        <w:pStyle w:val="Header"/>
        <w:tabs>
          <w:tab w:val="clear" w:pos="4153"/>
          <w:tab w:val="clear" w:pos="8306"/>
        </w:tabs>
        <w:ind w:firstLine="360"/>
        <w:rPr>
          <w:rFonts w:ascii="Arial" w:hAnsi="Arial" w:cs="Arial"/>
          <w:sz w:val="22"/>
          <w:szCs w:val="22"/>
        </w:rPr>
      </w:pPr>
      <w:r>
        <w:rPr>
          <w:rFonts w:ascii="Arial" w:hAnsi="Arial" w:cs="Arial"/>
          <w:b/>
          <w:noProof/>
          <w:sz w:val="28"/>
          <w:szCs w:val="28"/>
        </w:rPr>
        <w:drawing>
          <wp:inline distT="0" distB="0" distL="0" distR="0" wp14:anchorId="53256BE5" wp14:editId="0E901A88">
            <wp:extent cx="723900" cy="723900"/>
            <wp:effectExtent l="0" t="0" r="0" b="0"/>
            <wp:docPr id="1995831563" name="Picture 199583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41312BD4" w14:textId="77777777" w:rsidR="00397BDF" w:rsidRPr="003D577D" w:rsidRDefault="00397BDF" w:rsidP="001D1909">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9"/>
        <w:gridCol w:w="2495"/>
      </w:tblGrid>
      <w:tr w:rsidR="00397BDF" w:rsidRPr="003D577D" w14:paraId="41312BD7" w14:textId="77777777" w:rsidTr="001D1909">
        <w:tc>
          <w:tcPr>
            <w:tcW w:w="7196" w:type="dxa"/>
          </w:tcPr>
          <w:p w14:paraId="41312BD5"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Invitation to Tender document sent out</w:t>
            </w:r>
          </w:p>
        </w:tc>
        <w:tc>
          <w:tcPr>
            <w:tcW w:w="2544" w:type="dxa"/>
          </w:tcPr>
          <w:p w14:paraId="41312BD6" w14:textId="772BB52A" w:rsidR="00397BDF" w:rsidRPr="005B70FA" w:rsidRDefault="00B12A30"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8</w:t>
            </w:r>
            <w:proofErr w:type="gramStart"/>
            <w:r w:rsidRPr="00B12A30">
              <w:rPr>
                <w:rFonts w:ascii="Arial" w:hAnsi="Arial" w:cs="Arial"/>
                <w:color w:val="000000"/>
                <w:sz w:val="22"/>
                <w:szCs w:val="22"/>
                <w:vertAlign w:val="superscript"/>
              </w:rPr>
              <w:t>th</w:t>
            </w:r>
            <w:r w:rsidR="00AE727F">
              <w:rPr>
                <w:rFonts w:ascii="Arial" w:hAnsi="Arial" w:cs="Arial"/>
                <w:color w:val="000000"/>
                <w:sz w:val="22"/>
                <w:szCs w:val="22"/>
              </w:rPr>
              <w:t xml:space="preserve"> </w:t>
            </w:r>
            <w:r w:rsidR="00623266" w:rsidRPr="005B70FA">
              <w:rPr>
                <w:rFonts w:ascii="Arial" w:hAnsi="Arial" w:cs="Arial"/>
                <w:color w:val="000000"/>
                <w:sz w:val="22"/>
                <w:szCs w:val="22"/>
              </w:rPr>
              <w:t xml:space="preserve"> May</w:t>
            </w:r>
            <w:proofErr w:type="gramEnd"/>
            <w:r w:rsidR="00623266" w:rsidRPr="005B70FA">
              <w:rPr>
                <w:rFonts w:ascii="Arial" w:hAnsi="Arial" w:cs="Arial"/>
                <w:color w:val="000000"/>
                <w:sz w:val="22"/>
                <w:szCs w:val="22"/>
              </w:rPr>
              <w:t xml:space="preserve"> 2025</w:t>
            </w:r>
          </w:p>
        </w:tc>
      </w:tr>
      <w:tr w:rsidR="00397BDF" w:rsidRPr="003D577D" w14:paraId="41312BE0" w14:textId="77777777" w:rsidTr="001D1909">
        <w:tc>
          <w:tcPr>
            <w:tcW w:w="7196" w:type="dxa"/>
          </w:tcPr>
          <w:p w14:paraId="41312BDE" w14:textId="05E21B6F"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 xml:space="preserve">Tender documents to be returned </w:t>
            </w:r>
          </w:p>
        </w:tc>
        <w:tc>
          <w:tcPr>
            <w:tcW w:w="2544" w:type="dxa"/>
          </w:tcPr>
          <w:p w14:paraId="41312BDF" w14:textId="45B74CE0" w:rsidR="00397BDF" w:rsidRPr="005B70FA" w:rsidRDefault="00E62B94"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9</w:t>
            </w:r>
            <w:r w:rsidRPr="00E62B94">
              <w:rPr>
                <w:rFonts w:ascii="Arial" w:hAnsi="Arial" w:cs="Arial"/>
                <w:color w:val="000000"/>
                <w:sz w:val="22"/>
                <w:szCs w:val="22"/>
                <w:vertAlign w:val="superscript"/>
              </w:rPr>
              <w:t>th</w:t>
            </w:r>
            <w:r>
              <w:rPr>
                <w:rFonts w:ascii="Arial" w:hAnsi="Arial" w:cs="Arial"/>
                <w:color w:val="000000"/>
                <w:sz w:val="22"/>
                <w:szCs w:val="22"/>
              </w:rPr>
              <w:t xml:space="preserve"> June</w:t>
            </w:r>
            <w:r w:rsidR="006465D4" w:rsidRPr="005B70FA">
              <w:rPr>
                <w:rFonts w:ascii="Arial" w:hAnsi="Arial" w:cs="Arial"/>
                <w:color w:val="000000"/>
                <w:sz w:val="22"/>
                <w:szCs w:val="22"/>
              </w:rPr>
              <w:t xml:space="preserve"> 2025</w:t>
            </w:r>
            <w:r w:rsidR="00B00705" w:rsidRPr="005B70FA">
              <w:rPr>
                <w:rFonts w:ascii="Arial" w:hAnsi="Arial" w:cs="Arial"/>
                <w:color w:val="000000"/>
                <w:sz w:val="22"/>
                <w:szCs w:val="22"/>
              </w:rPr>
              <w:t xml:space="preserve"> </w:t>
            </w:r>
            <w:r w:rsidR="00EE003B">
              <w:rPr>
                <w:rFonts w:ascii="Arial" w:hAnsi="Arial" w:cs="Arial"/>
                <w:color w:val="000000"/>
                <w:sz w:val="22"/>
                <w:szCs w:val="22"/>
              </w:rPr>
              <w:t>1300</w:t>
            </w:r>
            <w:r w:rsidR="006465D4" w:rsidRPr="005B70FA">
              <w:rPr>
                <w:rFonts w:ascii="Arial" w:hAnsi="Arial" w:cs="Arial"/>
                <w:color w:val="000000"/>
                <w:sz w:val="22"/>
                <w:szCs w:val="22"/>
              </w:rPr>
              <w:t>Hrs</w:t>
            </w:r>
          </w:p>
        </w:tc>
      </w:tr>
      <w:tr w:rsidR="00397BDF" w:rsidRPr="003D577D" w14:paraId="41312BE3" w14:textId="77777777" w:rsidTr="001D1909">
        <w:tc>
          <w:tcPr>
            <w:tcW w:w="7196" w:type="dxa"/>
          </w:tcPr>
          <w:p w14:paraId="41312BE1"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Presentations by shortlisted suppliers (where appropriate)</w:t>
            </w:r>
          </w:p>
        </w:tc>
        <w:tc>
          <w:tcPr>
            <w:tcW w:w="2544" w:type="dxa"/>
          </w:tcPr>
          <w:p w14:paraId="41312BE2" w14:textId="39C3AABA" w:rsidR="00397BDF" w:rsidRPr="005B70FA" w:rsidRDefault="001643A3"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16</w:t>
            </w:r>
            <w:r w:rsidRPr="001643A3">
              <w:rPr>
                <w:rFonts w:ascii="Arial" w:hAnsi="Arial" w:cs="Arial"/>
                <w:color w:val="000000"/>
                <w:sz w:val="22"/>
                <w:szCs w:val="22"/>
                <w:vertAlign w:val="superscript"/>
              </w:rPr>
              <w:t>th</w:t>
            </w:r>
            <w:r>
              <w:rPr>
                <w:rFonts w:ascii="Arial" w:hAnsi="Arial" w:cs="Arial"/>
                <w:color w:val="000000"/>
                <w:sz w:val="22"/>
                <w:szCs w:val="22"/>
              </w:rPr>
              <w:t xml:space="preserve"> </w:t>
            </w:r>
            <w:proofErr w:type="gramStart"/>
            <w:r>
              <w:rPr>
                <w:rFonts w:ascii="Arial" w:hAnsi="Arial" w:cs="Arial"/>
                <w:color w:val="000000"/>
                <w:sz w:val="22"/>
                <w:szCs w:val="22"/>
              </w:rPr>
              <w:t xml:space="preserve">June </w:t>
            </w:r>
            <w:r w:rsidR="003B7B11" w:rsidRPr="005B70FA">
              <w:rPr>
                <w:rFonts w:ascii="Arial" w:hAnsi="Arial" w:cs="Arial"/>
                <w:color w:val="000000"/>
                <w:sz w:val="22"/>
                <w:szCs w:val="22"/>
              </w:rPr>
              <w:t xml:space="preserve"> 2025</w:t>
            </w:r>
            <w:proofErr w:type="gramEnd"/>
          </w:p>
        </w:tc>
      </w:tr>
      <w:tr w:rsidR="00397BDF" w:rsidRPr="003D577D" w14:paraId="41312BE6" w14:textId="77777777" w:rsidTr="001D1909">
        <w:tc>
          <w:tcPr>
            <w:tcW w:w="7196" w:type="dxa"/>
          </w:tcPr>
          <w:p w14:paraId="41312BE4"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Visits to shortlisted supplier sites (where appropriate)</w:t>
            </w:r>
          </w:p>
        </w:tc>
        <w:tc>
          <w:tcPr>
            <w:tcW w:w="2544" w:type="dxa"/>
          </w:tcPr>
          <w:p w14:paraId="41312BE5" w14:textId="7EAA6EFB" w:rsidR="00397BDF" w:rsidRPr="005B70FA" w:rsidRDefault="00D6657B"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23</w:t>
            </w:r>
            <w:r w:rsidRPr="00D6657B">
              <w:rPr>
                <w:rFonts w:ascii="Arial" w:hAnsi="Arial" w:cs="Arial"/>
                <w:color w:val="000000"/>
                <w:sz w:val="22"/>
                <w:szCs w:val="22"/>
                <w:vertAlign w:val="superscript"/>
              </w:rPr>
              <w:t>rd</w:t>
            </w:r>
            <w:r>
              <w:rPr>
                <w:rFonts w:ascii="Arial" w:hAnsi="Arial" w:cs="Arial"/>
                <w:color w:val="000000"/>
                <w:sz w:val="22"/>
                <w:szCs w:val="22"/>
              </w:rPr>
              <w:t xml:space="preserve"> </w:t>
            </w:r>
            <w:r w:rsidR="005628FF">
              <w:rPr>
                <w:rFonts w:ascii="Arial" w:hAnsi="Arial" w:cs="Arial"/>
                <w:color w:val="000000"/>
                <w:sz w:val="22"/>
                <w:szCs w:val="22"/>
              </w:rPr>
              <w:t>June</w:t>
            </w:r>
            <w:r w:rsidR="00FE57DB" w:rsidRPr="005B70FA">
              <w:rPr>
                <w:rFonts w:ascii="Arial" w:hAnsi="Arial" w:cs="Arial"/>
                <w:color w:val="000000"/>
                <w:sz w:val="22"/>
                <w:szCs w:val="22"/>
              </w:rPr>
              <w:t xml:space="preserve"> 2025</w:t>
            </w:r>
          </w:p>
        </w:tc>
      </w:tr>
      <w:tr w:rsidR="00397BDF" w:rsidRPr="003D577D" w14:paraId="41312BEC" w14:textId="77777777" w:rsidTr="001D1909">
        <w:tc>
          <w:tcPr>
            <w:tcW w:w="7196" w:type="dxa"/>
          </w:tcPr>
          <w:p w14:paraId="41312BEA"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Award of contract</w:t>
            </w:r>
          </w:p>
        </w:tc>
        <w:tc>
          <w:tcPr>
            <w:tcW w:w="2544" w:type="dxa"/>
          </w:tcPr>
          <w:p w14:paraId="41312BEB" w14:textId="52E07722" w:rsidR="00397BDF" w:rsidRPr="005B70FA" w:rsidRDefault="00BA54E2"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25</w:t>
            </w:r>
            <w:r w:rsidRPr="00BA54E2">
              <w:rPr>
                <w:rFonts w:ascii="Arial" w:hAnsi="Arial" w:cs="Arial"/>
                <w:color w:val="000000"/>
                <w:sz w:val="22"/>
                <w:szCs w:val="22"/>
                <w:vertAlign w:val="superscript"/>
              </w:rPr>
              <w:t>th</w:t>
            </w:r>
            <w:r>
              <w:rPr>
                <w:rFonts w:ascii="Arial" w:hAnsi="Arial" w:cs="Arial"/>
                <w:color w:val="000000"/>
                <w:sz w:val="22"/>
                <w:szCs w:val="22"/>
              </w:rPr>
              <w:t xml:space="preserve"> June</w:t>
            </w:r>
            <w:r w:rsidR="00AF26C7" w:rsidRPr="005B70FA">
              <w:rPr>
                <w:rFonts w:ascii="Arial" w:hAnsi="Arial" w:cs="Arial"/>
                <w:color w:val="000000"/>
                <w:sz w:val="22"/>
                <w:szCs w:val="22"/>
              </w:rPr>
              <w:t xml:space="preserve"> 2025</w:t>
            </w:r>
          </w:p>
        </w:tc>
      </w:tr>
      <w:tr w:rsidR="00397BDF" w:rsidRPr="003D577D" w14:paraId="41312BEF" w14:textId="77777777" w:rsidTr="001D1909">
        <w:tc>
          <w:tcPr>
            <w:tcW w:w="7196" w:type="dxa"/>
          </w:tcPr>
          <w:p w14:paraId="41312BED"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Commencement of services / orders for goods</w:t>
            </w:r>
          </w:p>
        </w:tc>
        <w:tc>
          <w:tcPr>
            <w:tcW w:w="2544" w:type="dxa"/>
          </w:tcPr>
          <w:p w14:paraId="41312BEE" w14:textId="0F42852E" w:rsidR="00397BDF" w:rsidRPr="005B70FA" w:rsidRDefault="008F46EA" w:rsidP="001D1909">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30</w:t>
            </w:r>
            <w:proofErr w:type="gramStart"/>
            <w:r w:rsidRPr="008F46EA">
              <w:rPr>
                <w:rFonts w:ascii="Arial" w:hAnsi="Arial" w:cs="Arial"/>
                <w:color w:val="000000"/>
                <w:sz w:val="22"/>
                <w:szCs w:val="22"/>
                <w:vertAlign w:val="superscript"/>
              </w:rPr>
              <w:t>th</w:t>
            </w:r>
            <w:r>
              <w:rPr>
                <w:rFonts w:ascii="Arial" w:hAnsi="Arial" w:cs="Arial"/>
                <w:color w:val="000000"/>
                <w:sz w:val="22"/>
                <w:szCs w:val="22"/>
              </w:rPr>
              <w:t xml:space="preserve"> </w:t>
            </w:r>
            <w:r w:rsidR="00B935E8" w:rsidRPr="005B70FA">
              <w:rPr>
                <w:rFonts w:ascii="Arial" w:hAnsi="Arial" w:cs="Arial"/>
                <w:color w:val="000000"/>
                <w:sz w:val="22"/>
                <w:szCs w:val="22"/>
              </w:rPr>
              <w:t xml:space="preserve"> June</w:t>
            </w:r>
            <w:proofErr w:type="gramEnd"/>
            <w:r w:rsidR="00B935E8" w:rsidRPr="005B70FA">
              <w:rPr>
                <w:rFonts w:ascii="Arial" w:hAnsi="Arial" w:cs="Arial"/>
                <w:color w:val="000000"/>
                <w:sz w:val="22"/>
                <w:szCs w:val="22"/>
              </w:rPr>
              <w:t xml:space="preserve"> 2025</w:t>
            </w:r>
          </w:p>
        </w:tc>
      </w:tr>
      <w:tr w:rsidR="00397BDF" w:rsidRPr="003D577D" w14:paraId="41312BF2" w14:textId="77777777" w:rsidTr="001D1909">
        <w:tc>
          <w:tcPr>
            <w:tcW w:w="7196" w:type="dxa"/>
          </w:tcPr>
          <w:p w14:paraId="41312BF0" w14:textId="77777777" w:rsidR="00397BDF" w:rsidRPr="005B70FA" w:rsidRDefault="00397BDF"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End of contract*</w:t>
            </w:r>
          </w:p>
        </w:tc>
        <w:tc>
          <w:tcPr>
            <w:tcW w:w="2544" w:type="dxa"/>
          </w:tcPr>
          <w:p w14:paraId="41312BF1" w14:textId="31AEC80C" w:rsidR="00397BDF" w:rsidRPr="005B70FA" w:rsidRDefault="005B70FA" w:rsidP="001D1909">
            <w:pPr>
              <w:tabs>
                <w:tab w:val="left" w:pos="-1440"/>
              </w:tabs>
              <w:overflowPunct/>
              <w:autoSpaceDE/>
              <w:autoSpaceDN/>
              <w:adjustRightInd/>
              <w:textAlignment w:val="auto"/>
              <w:rPr>
                <w:rFonts w:ascii="Arial" w:hAnsi="Arial" w:cs="Arial"/>
                <w:color w:val="000000"/>
                <w:sz w:val="22"/>
                <w:szCs w:val="22"/>
              </w:rPr>
            </w:pPr>
            <w:r w:rsidRPr="005B70FA">
              <w:rPr>
                <w:rFonts w:ascii="Arial" w:hAnsi="Arial" w:cs="Arial"/>
                <w:color w:val="000000"/>
                <w:sz w:val="22"/>
                <w:szCs w:val="22"/>
              </w:rPr>
              <w:t>1</w:t>
            </w:r>
            <w:r w:rsidRPr="005B70FA">
              <w:rPr>
                <w:rFonts w:ascii="Arial" w:hAnsi="Arial" w:cs="Arial"/>
                <w:color w:val="000000"/>
                <w:sz w:val="22"/>
                <w:szCs w:val="22"/>
                <w:vertAlign w:val="superscript"/>
              </w:rPr>
              <w:t>st</w:t>
            </w:r>
            <w:r w:rsidRPr="005B70FA">
              <w:rPr>
                <w:rFonts w:ascii="Arial" w:hAnsi="Arial" w:cs="Arial"/>
                <w:color w:val="000000"/>
                <w:sz w:val="22"/>
                <w:szCs w:val="22"/>
              </w:rPr>
              <w:t xml:space="preserve"> </w:t>
            </w:r>
            <w:r w:rsidR="004E5F15">
              <w:rPr>
                <w:rFonts w:ascii="Arial" w:hAnsi="Arial" w:cs="Arial"/>
                <w:color w:val="000000"/>
                <w:sz w:val="22"/>
                <w:szCs w:val="22"/>
              </w:rPr>
              <w:t>Jan</w:t>
            </w:r>
            <w:r w:rsidRPr="005B70FA">
              <w:rPr>
                <w:rFonts w:ascii="Arial" w:hAnsi="Arial" w:cs="Arial"/>
                <w:color w:val="000000"/>
                <w:sz w:val="22"/>
                <w:szCs w:val="22"/>
              </w:rPr>
              <w:t xml:space="preserve"> 202</w:t>
            </w:r>
            <w:r w:rsidR="004E5F15">
              <w:rPr>
                <w:rFonts w:ascii="Arial" w:hAnsi="Arial" w:cs="Arial"/>
                <w:color w:val="000000"/>
                <w:sz w:val="22"/>
                <w:szCs w:val="22"/>
              </w:rPr>
              <w:t>6</w:t>
            </w:r>
          </w:p>
        </w:tc>
      </w:tr>
    </w:tbl>
    <w:p w14:paraId="41312BF3" w14:textId="77777777" w:rsidR="00397BDF" w:rsidRPr="003D577D" w:rsidRDefault="00397BDF" w:rsidP="00397BDF">
      <w:pPr>
        <w:rPr>
          <w:rFonts w:ascii="Arial" w:hAnsi="Arial" w:cs="Arial"/>
          <w:sz w:val="22"/>
        </w:rPr>
      </w:pPr>
      <w:r w:rsidRPr="003D577D">
        <w:rPr>
          <w:rFonts w:ascii="Arial" w:hAnsi="Arial" w:cs="Arial"/>
          <w:sz w:val="22"/>
        </w:rPr>
        <w:t>* Three-year contracts may be extended for a further year.</w:t>
      </w:r>
    </w:p>
    <w:p w14:paraId="41312BF4" w14:textId="77777777" w:rsidR="00397BDF" w:rsidRPr="003D577D" w:rsidRDefault="00397BDF" w:rsidP="00397BDF">
      <w:pPr>
        <w:pStyle w:val="Header"/>
        <w:tabs>
          <w:tab w:val="clear" w:pos="4153"/>
          <w:tab w:val="clear" w:pos="8306"/>
        </w:tabs>
        <w:ind w:firstLine="360"/>
        <w:rPr>
          <w:rFonts w:ascii="Arial" w:hAnsi="Arial" w:cs="Arial"/>
          <w:sz w:val="22"/>
          <w:szCs w:val="22"/>
        </w:rPr>
      </w:pPr>
    </w:p>
    <w:p w14:paraId="41312BF5" w14:textId="77777777" w:rsidR="00397BDF" w:rsidRPr="003D577D" w:rsidRDefault="00397BDF" w:rsidP="00397BDF">
      <w:pPr>
        <w:pStyle w:val="Header"/>
        <w:tabs>
          <w:tab w:val="clear" w:pos="4153"/>
          <w:tab w:val="clear" w:pos="8306"/>
        </w:tabs>
        <w:rPr>
          <w:rFonts w:ascii="Arial" w:hAnsi="Arial" w:cs="Arial"/>
          <w:sz w:val="22"/>
          <w:szCs w:val="22"/>
        </w:rPr>
      </w:pPr>
    </w:p>
    <w:p w14:paraId="41312BF6"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w:t>
      </w:r>
      <w:proofErr w:type="gramStart"/>
      <w:r w:rsidRPr="003D577D">
        <w:rPr>
          <w:rFonts w:ascii="Arial" w:hAnsi="Arial" w:cs="Arial"/>
          <w:sz w:val="22"/>
          <w:szCs w:val="22"/>
        </w:rPr>
        <w:t>Tender, and</w:t>
      </w:r>
      <w:proofErr w:type="gramEnd"/>
      <w:r w:rsidRPr="003D577D">
        <w:rPr>
          <w:rFonts w:ascii="Arial" w:hAnsi="Arial" w:cs="Arial"/>
          <w:sz w:val="22"/>
          <w:szCs w:val="22"/>
        </w:rPr>
        <w:t xml:space="preserve">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14:paraId="41312BF7" w14:textId="77777777" w:rsidR="00514EC5" w:rsidRPr="003D577D"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D577D" w:rsidRDefault="00397BDF" w:rsidP="00397BDF">
      <w:pPr>
        <w:ind w:right="94"/>
        <w:rPr>
          <w:rFonts w:ascii="Arial" w:hAnsi="Arial" w:cs="Arial"/>
          <w:sz w:val="22"/>
          <w:szCs w:val="22"/>
        </w:rPr>
      </w:pPr>
    </w:p>
    <w:p w14:paraId="41312BF9" w14:textId="77777777"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14:paraId="41312BFA" w14:textId="77777777" w:rsidR="00397BDF" w:rsidRPr="003D577D" w:rsidRDefault="00397BDF" w:rsidP="00397BDF">
      <w:pPr>
        <w:ind w:right="94"/>
        <w:rPr>
          <w:rFonts w:ascii="Arial" w:hAnsi="Arial" w:cs="Arial"/>
          <w:sz w:val="22"/>
          <w:szCs w:val="22"/>
        </w:rPr>
      </w:pPr>
    </w:p>
    <w:p w14:paraId="41312BFB" w14:textId="77777777" w:rsidR="00DB3A34" w:rsidRPr="003D577D" w:rsidRDefault="00DB3A34" w:rsidP="00397BDF">
      <w:pPr>
        <w:ind w:right="94"/>
        <w:rPr>
          <w:rFonts w:ascii="Arial" w:hAnsi="Arial" w:cs="Arial"/>
          <w:u w:val="single"/>
        </w:rPr>
      </w:pPr>
      <w:r w:rsidRPr="003D577D">
        <w:rPr>
          <w:rFonts w:ascii="Arial" w:hAnsi="Arial" w:cs="Arial"/>
          <w:sz w:val="22"/>
          <w:szCs w:val="22"/>
          <w:u w:val="single"/>
        </w:rPr>
        <w:t>Tenders that fail to meet essential requirements may be excluded from consid</w:t>
      </w:r>
      <w:r w:rsidRPr="003D577D">
        <w:rPr>
          <w:rFonts w:ascii="Arial" w:hAnsi="Arial" w:cs="Arial"/>
          <w:u w:val="single"/>
        </w:rPr>
        <w:t xml:space="preserve">eration. </w:t>
      </w:r>
    </w:p>
    <w:p w14:paraId="41312BFC" w14:textId="77777777" w:rsidR="002E46F8" w:rsidRPr="003D577D" w:rsidRDefault="002E46F8" w:rsidP="00397BDF">
      <w:pPr>
        <w:ind w:right="94"/>
        <w:rPr>
          <w:rFonts w:ascii="Arial" w:hAnsi="Arial" w:cs="Arial"/>
          <w:sz w:val="22"/>
          <w:szCs w:val="22"/>
        </w:rPr>
      </w:pPr>
    </w:p>
    <w:p w14:paraId="41312BFD" w14:textId="77777777" w:rsidR="00397BDF" w:rsidRPr="003D577D" w:rsidRDefault="00397BDF" w:rsidP="00397BDF">
      <w:pPr>
        <w:ind w:right="94"/>
        <w:rPr>
          <w:rFonts w:ascii="Arial" w:hAnsi="Arial" w:cs="Arial"/>
          <w:sz w:val="22"/>
          <w:szCs w:val="22"/>
        </w:rPr>
      </w:pPr>
      <w:r w:rsidRPr="003D577D">
        <w:rPr>
          <w:rFonts w:ascii="Arial" w:hAnsi="Arial" w:cs="Arial"/>
          <w:sz w:val="22"/>
          <w:szCs w:val="22"/>
        </w:rPr>
        <w:t xml:space="preserve">Tenders that fulfil </w:t>
      </w:r>
      <w:r w:rsidR="00067131" w:rsidRPr="003D577D">
        <w:rPr>
          <w:rFonts w:ascii="Arial" w:hAnsi="Arial" w:cs="Arial"/>
          <w:sz w:val="22"/>
          <w:szCs w:val="22"/>
        </w:rPr>
        <w:t>essential</w:t>
      </w:r>
      <w:r w:rsidRPr="003D577D">
        <w:rPr>
          <w:rFonts w:ascii="Arial" w:hAnsi="Arial" w:cs="Arial"/>
          <w:sz w:val="22"/>
          <w:szCs w:val="22"/>
        </w:rPr>
        <w:t xml:space="preserve"> requirements will be evaluated on the basis of the most economically advantageous </w:t>
      </w:r>
      <w:proofErr w:type="gramStart"/>
      <w:r w:rsidRPr="003D577D">
        <w:rPr>
          <w:rFonts w:ascii="Arial" w:hAnsi="Arial" w:cs="Arial"/>
          <w:sz w:val="22"/>
          <w:szCs w:val="22"/>
        </w:rPr>
        <w:t>tender,</w:t>
      </w:r>
      <w:proofErr w:type="gramEnd"/>
      <w:r w:rsidRPr="003D577D">
        <w:rPr>
          <w:rFonts w:ascii="Arial" w:hAnsi="Arial" w:cs="Arial"/>
          <w:sz w:val="22"/>
          <w:szCs w:val="22"/>
        </w:rPr>
        <w:t xml:space="preserve"> weightings as detailed below. </w:t>
      </w:r>
    </w:p>
    <w:p w14:paraId="41312BFE" w14:textId="77777777" w:rsidR="00564B58" w:rsidRPr="003D577D" w:rsidRDefault="00564B58" w:rsidP="00397BDF">
      <w:pPr>
        <w:ind w:right="94"/>
        <w:rPr>
          <w:rFonts w:ascii="Arial" w:hAnsi="Arial" w:cs="Arial"/>
          <w:sz w:val="22"/>
          <w:szCs w:val="22"/>
        </w:rPr>
      </w:pPr>
    </w:p>
    <w:p w14:paraId="41312BFF" w14:textId="77777777" w:rsidR="00397BDF" w:rsidRPr="003D577D" w:rsidRDefault="00397BDF" w:rsidP="00397BDF">
      <w:pPr>
        <w:tabs>
          <w:tab w:val="left" w:pos="-1440"/>
        </w:tabs>
        <w:rPr>
          <w:rFonts w:ascii="Arial" w:hAnsi="Arial" w:cs="Arial"/>
          <w:sz w:val="22"/>
          <w:szCs w:val="22"/>
        </w:rPr>
      </w:pPr>
      <w:r w:rsidRPr="003D577D">
        <w:rPr>
          <w:rFonts w:ascii="Arial" w:hAnsi="Arial" w:cs="Arial"/>
          <w:sz w:val="22"/>
          <w:szCs w:val="22"/>
        </w:rPr>
        <w:tab/>
      </w:r>
      <w:r w:rsidRPr="003D577D">
        <w:rPr>
          <w:rFonts w:ascii="Arial" w:hAnsi="Arial" w:cs="Arial"/>
          <w:sz w:val="22"/>
          <w:szCs w:val="22"/>
        </w:rPr>
        <w:tab/>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397BDF" w:rsidRPr="003D577D" w14:paraId="41312C02" w14:textId="77777777">
        <w:tc>
          <w:tcPr>
            <w:tcW w:w="5245" w:type="dxa"/>
            <w:vAlign w:val="center"/>
          </w:tcPr>
          <w:p w14:paraId="41312C00" w14:textId="77777777" w:rsidR="00397BDF" w:rsidRPr="003D577D" w:rsidRDefault="00397BDF" w:rsidP="007C20FB">
            <w:pPr>
              <w:rPr>
                <w:rFonts w:ascii="Arial" w:hAnsi="Arial" w:cs="Arial"/>
                <w:b/>
                <w:sz w:val="22"/>
                <w:szCs w:val="22"/>
              </w:rPr>
            </w:pPr>
            <w:r w:rsidRPr="003D577D">
              <w:rPr>
                <w:rFonts w:ascii="Arial" w:hAnsi="Arial" w:cs="Arial"/>
                <w:b/>
                <w:sz w:val="22"/>
                <w:szCs w:val="22"/>
              </w:rPr>
              <w:t>Criterion</w:t>
            </w:r>
          </w:p>
        </w:tc>
        <w:tc>
          <w:tcPr>
            <w:tcW w:w="3118" w:type="dxa"/>
            <w:vAlign w:val="center"/>
          </w:tcPr>
          <w:p w14:paraId="41312C01" w14:textId="77777777" w:rsidR="00397BDF" w:rsidRPr="003D577D" w:rsidRDefault="00397BDF" w:rsidP="007C20FB">
            <w:pPr>
              <w:rPr>
                <w:rFonts w:ascii="Arial" w:hAnsi="Arial" w:cs="Arial"/>
                <w:b/>
                <w:sz w:val="22"/>
                <w:szCs w:val="22"/>
              </w:rPr>
            </w:pPr>
            <w:r w:rsidRPr="003D577D">
              <w:rPr>
                <w:rFonts w:ascii="Arial" w:hAnsi="Arial" w:cs="Arial"/>
                <w:b/>
                <w:sz w:val="22"/>
                <w:szCs w:val="22"/>
              </w:rPr>
              <w:t xml:space="preserve"> Weighting</w:t>
            </w:r>
          </w:p>
        </w:tc>
      </w:tr>
      <w:tr w:rsidR="00397BDF" w:rsidRPr="003D577D" w14:paraId="41312C05" w14:textId="77777777">
        <w:tc>
          <w:tcPr>
            <w:tcW w:w="5245" w:type="dxa"/>
          </w:tcPr>
          <w:p w14:paraId="41312C03" w14:textId="77777777" w:rsidR="00397BDF" w:rsidRPr="005B70FA" w:rsidRDefault="00397BDF" w:rsidP="007C20FB">
            <w:pPr>
              <w:tabs>
                <w:tab w:val="left" w:pos="-1440"/>
              </w:tabs>
              <w:rPr>
                <w:rFonts w:ascii="Arial" w:hAnsi="Arial" w:cs="Arial"/>
                <w:sz w:val="22"/>
                <w:szCs w:val="22"/>
              </w:rPr>
            </w:pPr>
            <w:r w:rsidRPr="005B70FA">
              <w:rPr>
                <w:rFonts w:ascii="Arial" w:hAnsi="Arial" w:cs="Arial"/>
                <w:sz w:val="22"/>
                <w:szCs w:val="22"/>
              </w:rPr>
              <w:t>Service Delivery</w:t>
            </w:r>
          </w:p>
        </w:tc>
        <w:tc>
          <w:tcPr>
            <w:tcW w:w="3118" w:type="dxa"/>
          </w:tcPr>
          <w:p w14:paraId="41312C04" w14:textId="5E4A7505" w:rsidR="00397BDF" w:rsidRPr="005B70FA" w:rsidRDefault="007E26A2" w:rsidP="007C20FB">
            <w:pPr>
              <w:tabs>
                <w:tab w:val="left" w:pos="-1440"/>
              </w:tabs>
              <w:rPr>
                <w:rFonts w:ascii="Arial" w:hAnsi="Arial" w:cs="Arial"/>
                <w:sz w:val="22"/>
                <w:szCs w:val="22"/>
              </w:rPr>
            </w:pPr>
            <w:r w:rsidRPr="005B70FA">
              <w:rPr>
                <w:rFonts w:ascii="Arial" w:hAnsi="Arial" w:cs="Arial"/>
                <w:sz w:val="22"/>
                <w:szCs w:val="22"/>
              </w:rPr>
              <w:t>20</w:t>
            </w:r>
          </w:p>
        </w:tc>
      </w:tr>
      <w:tr w:rsidR="00397BDF" w:rsidRPr="003D577D" w14:paraId="41312C08" w14:textId="77777777">
        <w:tc>
          <w:tcPr>
            <w:tcW w:w="5245" w:type="dxa"/>
          </w:tcPr>
          <w:p w14:paraId="41312C06" w14:textId="7CC5C8C3" w:rsidR="00397BDF" w:rsidRPr="005B70FA" w:rsidRDefault="00397BDF" w:rsidP="007C20FB">
            <w:pPr>
              <w:tabs>
                <w:tab w:val="left" w:pos="-1440"/>
              </w:tabs>
              <w:rPr>
                <w:rFonts w:ascii="Arial" w:hAnsi="Arial" w:cs="Arial"/>
                <w:sz w:val="22"/>
                <w:szCs w:val="22"/>
              </w:rPr>
            </w:pPr>
            <w:r w:rsidRPr="005B70FA">
              <w:rPr>
                <w:rFonts w:ascii="Arial" w:hAnsi="Arial" w:cs="Arial"/>
                <w:sz w:val="22"/>
                <w:szCs w:val="22"/>
              </w:rPr>
              <w:t>P</w:t>
            </w:r>
            <w:r w:rsidR="00D845E2" w:rsidRPr="005B70FA">
              <w:rPr>
                <w:rFonts w:ascii="Arial" w:hAnsi="Arial" w:cs="Arial"/>
                <w:sz w:val="22"/>
                <w:szCs w:val="22"/>
              </w:rPr>
              <w:t>rice</w:t>
            </w:r>
          </w:p>
        </w:tc>
        <w:tc>
          <w:tcPr>
            <w:tcW w:w="3118" w:type="dxa"/>
          </w:tcPr>
          <w:p w14:paraId="41312C07" w14:textId="4519D028" w:rsidR="00397BDF" w:rsidRPr="005B70FA" w:rsidRDefault="007E26A2" w:rsidP="007C20FB">
            <w:pPr>
              <w:tabs>
                <w:tab w:val="left" w:pos="-1440"/>
              </w:tabs>
              <w:rPr>
                <w:rFonts w:ascii="Arial" w:hAnsi="Arial" w:cs="Arial"/>
                <w:sz w:val="22"/>
                <w:szCs w:val="22"/>
              </w:rPr>
            </w:pPr>
            <w:r w:rsidRPr="005B70FA">
              <w:rPr>
                <w:rFonts w:ascii="Arial" w:hAnsi="Arial" w:cs="Arial"/>
                <w:sz w:val="22"/>
                <w:szCs w:val="22"/>
              </w:rPr>
              <w:t>40</w:t>
            </w:r>
          </w:p>
        </w:tc>
      </w:tr>
      <w:tr w:rsidR="00397BDF" w:rsidRPr="003D577D" w14:paraId="41312C0B" w14:textId="77777777">
        <w:tc>
          <w:tcPr>
            <w:tcW w:w="5245" w:type="dxa"/>
          </w:tcPr>
          <w:p w14:paraId="41312C09" w14:textId="77777777" w:rsidR="00397BDF" w:rsidRPr="005B70FA" w:rsidRDefault="00397BDF" w:rsidP="007C20FB">
            <w:pPr>
              <w:tabs>
                <w:tab w:val="left" w:pos="-1440"/>
              </w:tabs>
              <w:rPr>
                <w:rFonts w:ascii="Arial" w:hAnsi="Arial" w:cs="Arial"/>
                <w:sz w:val="22"/>
                <w:szCs w:val="22"/>
              </w:rPr>
            </w:pPr>
            <w:r w:rsidRPr="005B70FA">
              <w:rPr>
                <w:rFonts w:ascii="Arial" w:hAnsi="Arial" w:cs="Arial"/>
                <w:sz w:val="22"/>
                <w:szCs w:val="22"/>
              </w:rPr>
              <w:t>Relevant experience</w:t>
            </w:r>
          </w:p>
        </w:tc>
        <w:tc>
          <w:tcPr>
            <w:tcW w:w="3118" w:type="dxa"/>
          </w:tcPr>
          <w:p w14:paraId="41312C0A" w14:textId="53F20C48" w:rsidR="00397BDF" w:rsidRPr="005B70FA" w:rsidRDefault="0006417F" w:rsidP="007C20FB">
            <w:pPr>
              <w:tabs>
                <w:tab w:val="left" w:pos="-1440"/>
              </w:tabs>
              <w:rPr>
                <w:rFonts w:ascii="Arial" w:hAnsi="Arial" w:cs="Arial"/>
                <w:sz w:val="22"/>
                <w:szCs w:val="22"/>
              </w:rPr>
            </w:pPr>
            <w:r w:rsidRPr="005B70FA">
              <w:rPr>
                <w:rFonts w:ascii="Arial" w:hAnsi="Arial" w:cs="Arial"/>
                <w:sz w:val="22"/>
                <w:szCs w:val="22"/>
              </w:rPr>
              <w:t>20</w:t>
            </w:r>
          </w:p>
        </w:tc>
      </w:tr>
      <w:tr w:rsidR="00B05D65" w:rsidRPr="003D577D" w14:paraId="1C64E579" w14:textId="77777777">
        <w:tc>
          <w:tcPr>
            <w:tcW w:w="5245" w:type="dxa"/>
          </w:tcPr>
          <w:p w14:paraId="2D0E62E6" w14:textId="01BB6520" w:rsidR="00B05D65" w:rsidRPr="005B70FA" w:rsidRDefault="00B05D65" w:rsidP="007C20FB">
            <w:pPr>
              <w:tabs>
                <w:tab w:val="left" w:pos="-1440"/>
              </w:tabs>
              <w:rPr>
                <w:rFonts w:ascii="Arial" w:hAnsi="Arial" w:cs="Arial"/>
                <w:sz w:val="22"/>
                <w:szCs w:val="22"/>
              </w:rPr>
            </w:pPr>
            <w:r w:rsidRPr="005B70FA">
              <w:rPr>
                <w:rFonts w:ascii="Arial" w:hAnsi="Arial" w:cs="Arial"/>
                <w:sz w:val="22"/>
                <w:szCs w:val="22"/>
              </w:rPr>
              <w:t>Environmental considerations</w:t>
            </w:r>
          </w:p>
        </w:tc>
        <w:tc>
          <w:tcPr>
            <w:tcW w:w="3118" w:type="dxa"/>
          </w:tcPr>
          <w:p w14:paraId="1BF4E0E8" w14:textId="0C2A23F7" w:rsidR="00B05D65" w:rsidRPr="005B70FA" w:rsidRDefault="0006417F" w:rsidP="007C20FB">
            <w:pPr>
              <w:tabs>
                <w:tab w:val="left" w:pos="-1440"/>
              </w:tabs>
              <w:rPr>
                <w:rFonts w:ascii="Arial" w:hAnsi="Arial" w:cs="Arial"/>
                <w:sz w:val="22"/>
                <w:szCs w:val="22"/>
              </w:rPr>
            </w:pPr>
            <w:r w:rsidRPr="005B70FA">
              <w:rPr>
                <w:rFonts w:ascii="Arial" w:hAnsi="Arial" w:cs="Arial"/>
                <w:sz w:val="22"/>
                <w:szCs w:val="22"/>
              </w:rPr>
              <w:t>20</w:t>
            </w:r>
          </w:p>
        </w:tc>
      </w:tr>
    </w:tbl>
    <w:p w14:paraId="41312C0C" w14:textId="77777777" w:rsidR="00397BDF" w:rsidRPr="003D577D" w:rsidRDefault="00397BDF" w:rsidP="00397BDF">
      <w:pPr>
        <w:tabs>
          <w:tab w:val="left" w:pos="-1440"/>
        </w:tabs>
        <w:rPr>
          <w:rFonts w:ascii="Arial" w:hAnsi="Arial" w:cs="Arial"/>
          <w:sz w:val="22"/>
          <w:szCs w:val="22"/>
        </w:rPr>
      </w:pPr>
    </w:p>
    <w:p w14:paraId="41312C0E" w14:textId="77777777" w:rsidR="00397BDF" w:rsidRPr="003D577D" w:rsidRDefault="00397BDF">
      <w:pPr>
        <w:rPr>
          <w:rFonts w:ascii="Arial" w:hAnsi="Arial" w:cs="Arial"/>
        </w:rPr>
      </w:pPr>
      <w:r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B27CAA" w:rsidRPr="003D577D" w14:paraId="41312C13" w14:textId="77777777" w:rsidTr="001D1909">
        <w:tc>
          <w:tcPr>
            <w:tcW w:w="4870" w:type="dxa"/>
          </w:tcPr>
          <w:p w14:paraId="41312C0F" w14:textId="5610D111" w:rsidR="00B27CAA" w:rsidRPr="003D577D" w:rsidRDefault="00697DEC" w:rsidP="00B27CAA">
            <w:pPr>
              <w:rPr>
                <w:rFonts w:ascii="Arial" w:hAnsi="Arial" w:cs="Arial"/>
                <w:b/>
                <w:sz w:val="28"/>
                <w:szCs w:val="28"/>
              </w:rPr>
            </w:pPr>
            <w:r>
              <w:rPr>
                <w:rFonts w:ascii="Arial" w:hAnsi="Arial" w:cs="Arial"/>
                <w:b/>
                <w:noProof/>
                <w:sz w:val="28"/>
                <w:szCs w:val="28"/>
              </w:rPr>
              <w:drawing>
                <wp:inline distT="0" distB="0" distL="0" distR="0" wp14:anchorId="18BAA10A" wp14:editId="437ED418">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4" w14:textId="77777777" w:rsidR="00B27CAA" w:rsidRPr="003D577D" w:rsidRDefault="00F23629">
      <w:pPr>
        <w:rPr>
          <w:rFonts w:ascii="Arial" w:hAnsi="Arial" w:cs="Arial"/>
        </w:rPr>
      </w:pPr>
      <w:r w:rsidRPr="003D577D">
        <w:rPr>
          <w:rFonts w:ascii="Arial" w:hAnsi="Arial" w:cs="Arial"/>
        </w:rPr>
        <w:t xml:space="preserve"> </w:t>
      </w:r>
    </w:p>
    <w:p w14:paraId="41312C15" w14:textId="77777777" w:rsidR="00E90B5C" w:rsidRDefault="00E90B5C" w:rsidP="00E90B5C">
      <w:pPr>
        <w:rPr>
          <w:rFonts w:ascii="Arial" w:hAnsi="Arial" w:cs="Arial"/>
          <w:sz w:val="22"/>
        </w:rPr>
      </w:pPr>
      <w:bookmarkStart w:id="0" w:name="Introduction"/>
      <w:bookmarkEnd w:id="0"/>
    </w:p>
    <w:p w14:paraId="78AB9D71" w14:textId="0F37C08B" w:rsidR="00C75DEB" w:rsidRPr="00C75DEB" w:rsidRDefault="00C75DEB" w:rsidP="00C75DEB">
      <w:pPr>
        <w:keepNext/>
        <w:keepLines/>
        <w:overflowPunct/>
        <w:autoSpaceDE/>
        <w:autoSpaceDN/>
        <w:adjustRightInd/>
        <w:spacing w:before="200" w:line="276" w:lineRule="auto"/>
        <w:textAlignment w:val="auto"/>
        <w:outlineLvl w:val="1"/>
        <w:rPr>
          <w:rFonts w:ascii="Calibri" w:eastAsia="MS Gothic" w:hAnsi="Calibri"/>
          <w:b/>
          <w:bCs/>
          <w:color w:val="4F81BD"/>
          <w:sz w:val="26"/>
          <w:szCs w:val="26"/>
          <w:lang w:val="en-US"/>
        </w:rPr>
      </w:pPr>
      <w:bookmarkStart w:id="1" w:name="_Toc195769280"/>
      <w:bookmarkStart w:id="2" w:name="_Toc196492674"/>
      <w:r w:rsidRPr="00C75DEB">
        <w:rPr>
          <w:rFonts w:ascii="Calibri" w:eastAsia="MS Gothic" w:hAnsi="Calibri"/>
          <w:b/>
          <w:bCs/>
          <w:color w:val="4F81BD"/>
          <w:sz w:val="26"/>
          <w:szCs w:val="26"/>
          <w:lang w:val="en-US"/>
        </w:rPr>
        <w:t xml:space="preserve">Introduction to the RSPB - who we are &amp; what we </w:t>
      </w:r>
      <w:bookmarkEnd w:id="1"/>
      <w:bookmarkEnd w:id="2"/>
      <w:r w:rsidR="00B4313A" w:rsidRPr="00C75DEB">
        <w:rPr>
          <w:rFonts w:ascii="Calibri" w:eastAsia="MS Gothic" w:hAnsi="Calibri"/>
          <w:b/>
          <w:bCs/>
          <w:color w:val="4F81BD"/>
          <w:sz w:val="26"/>
          <w:szCs w:val="26"/>
          <w:lang w:val="en-US"/>
        </w:rPr>
        <w:t>do.</w:t>
      </w:r>
    </w:p>
    <w:p w14:paraId="6AC3E452" w14:textId="77777777" w:rsidR="00C75DEB" w:rsidRPr="00C75DEB" w:rsidRDefault="00C75DEB" w:rsidP="00C75DEB">
      <w:pPr>
        <w:overflowPunct/>
        <w:autoSpaceDE/>
        <w:autoSpaceDN/>
        <w:adjustRightInd/>
        <w:spacing w:after="120" w:line="276" w:lineRule="auto"/>
        <w:ind w:right="-29"/>
        <w:jc w:val="both"/>
        <w:textAlignment w:val="auto"/>
        <w:rPr>
          <w:rFonts w:ascii="Cambria" w:eastAsia="MS Mincho" w:hAnsi="Cambria" w:cs="Cambria"/>
          <w:sz w:val="22"/>
          <w:szCs w:val="22"/>
          <w:lang w:val="en-US"/>
        </w:rPr>
      </w:pPr>
      <w:r w:rsidRPr="00C75DEB">
        <w:rPr>
          <w:rFonts w:ascii="Cambria" w:eastAsia="MS Mincho" w:hAnsi="Cambria" w:cs="Cambria"/>
          <w:sz w:val="22"/>
          <w:szCs w:val="22"/>
          <w:lang w:val="en-US"/>
        </w:rPr>
        <w:t xml:space="preserve">The RSPB is the largest wildlife conservation charity in Europe with over one million members.  </w:t>
      </w:r>
    </w:p>
    <w:p w14:paraId="781B09C2" w14:textId="77777777" w:rsidR="00C75DEB" w:rsidRPr="00C75DEB" w:rsidRDefault="00C75DEB" w:rsidP="00C75DEB">
      <w:pPr>
        <w:overflowPunct/>
        <w:autoSpaceDE/>
        <w:autoSpaceDN/>
        <w:adjustRightInd/>
        <w:spacing w:after="120" w:line="276" w:lineRule="auto"/>
        <w:ind w:left="360" w:right="-29"/>
        <w:jc w:val="both"/>
        <w:textAlignment w:val="auto"/>
        <w:rPr>
          <w:rFonts w:ascii="Cambria" w:eastAsia="MS Mincho" w:hAnsi="Cambria" w:cs="Cambria"/>
          <w:sz w:val="22"/>
          <w:szCs w:val="22"/>
          <w:lang w:val="en-US"/>
        </w:rPr>
      </w:pPr>
    </w:p>
    <w:p w14:paraId="40524DDD" w14:textId="77777777" w:rsidR="00C75DEB" w:rsidRPr="00C75DEB" w:rsidRDefault="00C75DEB" w:rsidP="00C75DEB">
      <w:pPr>
        <w:overflowPunct/>
        <w:autoSpaceDE/>
        <w:autoSpaceDN/>
        <w:adjustRightInd/>
        <w:spacing w:after="120" w:line="276" w:lineRule="auto"/>
        <w:ind w:right="-29"/>
        <w:jc w:val="both"/>
        <w:textAlignment w:val="auto"/>
        <w:rPr>
          <w:rFonts w:ascii="Cambria" w:eastAsia="MS Mincho" w:hAnsi="Cambria" w:cs="Cambria"/>
          <w:sz w:val="22"/>
          <w:szCs w:val="22"/>
          <w:lang w:val="en-US"/>
        </w:rPr>
      </w:pPr>
      <w:r w:rsidRPr="00C75DEB">
        <w:rPr>
          <w:rFonts w:ascii="Cambria" w:eastAsia="MS Mincho" w:hAnsi="Cambria" w:cs="Cambria"/>
          <w:sz w:val="22"/>
          <w:szCs w:val="22"/>
          <w:lang w:val="en-US"/>
        </w:rPr>
        <w:t>Our purpose is to advance the conservation of birds, other wildlife, and the natural world, by protecting and restoring habitats and landscapes, saving species and connecting people to nature. We carry out conservation work that you can see from space, built from the ground up. We believe that the planet is facing a nature and climate emergency and that we have a moral duty to pass on the natural world in a better state to future generations.</w:t>
      </w:r>
    </w:p>
    <w:p w14:paraId="3081F0D3" w14:textId="77777777" w:rsidR="00C75DEB" w:rsidRPr="00C75DEB" w:rsidRDefault="00C75DEB" w:rsidP="00C75DEB">
      <w:pPr>
        <w:overflowPunct/>
        <w:autoSpaceDE/>
        <w:autoSpaceDN/>
        <w:adjustRightInd/>
        <w:spacing w:after="120" w:line="276" w:lineRule="auto"/>
        <w:ind w:left="360" w:right="-29"/>
        <w:jc w:val="both"/>
        <w:textAlignment w:val="auto"/>
        <w:rPr>
          <w:rFonts w:ascii="Cambria" w:eastAsia="MS Mincho" w:hAnsi="Cambria" w:cs="Cambria"/>
          <w:sz w:val="22"/>
          <w:szCs w:val="22"/>
          <w:lang w:val="en-US"/>
        </w:rPr>
      </w:pPr>
    </w:p>
    <w:p w14:paraId="0400AAD1" w14:textId="77777777" w:rsidR="00C75DEB" w:rsidRPr="00C75DEB" w:rsidRDefault="00C75DEB" w:rsidP="00C75DEB">
      <w:pPr>
        <w:overflowPunct/>
        <w:autoSpaceDE/>
        <w:autoSpaceDN/>
        <w:adjustRightInd/>
        <w:spacing w:after="120" w:line="276" w:lineRule="auto"/>
        <w:ind w:right="-29"/>
        <w:jc w:val="both"/>
        <w:textAlignment w:val="auto"/>
        <w:rPr>
          <w:rFonts w:ascii="Cambria" w:eastAsia="MS Mincho" w:hAnsi="Cambria" w:cs="Cambria"/>
          <w:sz w:val="22"/>
          <w:szCs w:val="22"/>
          <w:lang w:val="en-US"/>
        </w:rPr>
      </w:pPr>
      <w:r w:rsidRPr="00C75DEB">
        <w:rPr>
          <w:rFonts w:ascii="Cambria" w:eastAsia="MS Mincho" w:hAnsi="Cambria" w:cs="Cambria"/>
          <w:sz w:val="22"/>
          <w:szCs w:val="22"/>
          <w:lang w:val="en-US"/>
        </w:rPr>
        <w:t xml:space="preserve">Our vision is a shared world where wildlife, wild places, and all people thrive. We believe we’re all connected by the wonder of nature. The health of the natural world is fundamental to the survival of all species and has the right to flourish. We know that birds, other wildlife and the habitats on which these depend are interconnected. We </w:t>
      </w:r>
      <w:proofErr w:type="spellStart"/>
      <w:r w:rsidRPr="00C75DEB">
        <w:rPr>
          <w:rFonts w:ascii="Cambria" w:eastAsia="MS Mincho" w:hAnsi="Cambria" w:cs="Cambria"/>
          <w:sz w:val="22"/>
          <w:szCs w:val="22"/>
          <w:lang w:val="en-US"/>
        </w:rPr>
        <w:t>recognise</w:t>
      </w:r>
      <w:proofErr w:type="spellEnd"/>
      <w:r w:rsidRPr="00C75DEB">
        <w:rPr>
          <w:rFonts w:ascii="Cambria" w:eastAsia="MS Mincho" w:hAnsi="Cambria" w:cs="Cambria"/>
          <w:sz w:val="22"/>
          <w:szCs w:val="22"/>
          <w:lang w:val="en-US"/>
        </w:rPr>
        <w:t xml:space="preserve"> that the health and resilience of individuals, our society and the economy is dependent on the health and sustainability of the planet’s ecosystems. We believe that we have the greatest impact when our strategy is informed both by our understanding of the state of species and ecosystems and our core beliefs.</w:t>
      </w:r>
    </w:p>
    <w:p w14:paraId="28A5D770" w14:textId="77777777" w:rsidR="00C75DEB" w:rsidRPr="00C75DEB" w:rsidRDefault="00C75DEB" w:rsidP="00C75DEB">
      <w:pPr>
        <w:overflowPunct/>
        <w:autoSpaceDE/>
        <w:autoSpaceDN/>
        <w:adjustRightInd/>
        <w:spacing w:after="120" w:line="276" w:lineRule="auto"/>
        <w:ind w:left="360" w:right="-29"/>
        <w:jc w:val="both"/>
        <w:textAlignment w:val="auto"/>
        <w:rPr>
          <w:rFonts w:ascii="Cambria" w:eastAsia="MS Mincho" w:hAnsi="Cambria" w:cs="Cambria"/>
          <w:sz w:val="22"/>
          <w:szCs w:val="22"/>
          <w:lang w:val="en-US"/>
        </w:rPr>
      </w:pPr>
    </w:p>
    <w:p w14:paraId="7D46B069" w14:textId="77777777" w:rsidR="00C75DEB" w:rsidRPr="00C75DEB" w:rsidRDefault="00C75DEB" w:rsidP="00C75DEB">
      <w:pPr>
        <w:overflowPunct/>
        <w:autoSpaceDE/>
        <w:autoSpaceDN/>
        <w:adjustRightInd/>
        <w:spacing w:after="120" w:line="276" w:lineRule="auto"/>
        <w:ind w:right="-29"/>
        <w:jc w:val="both"/>
        <w:textAlignment w:val="auto"/>
        <w:rPr>
          <w:rFonts w:ascii="Cambria" w:eastAsia="MS Mincho" w:hAnsi="Cambria" w:cs="Cambria"/>
          <w:bCs/>
          <w:sz w:val="22"/>
          <w:szCs w:val="22"/>
          <w:lang w:val="en-US"/>
        </w:rPr>
      </w:pPr>
      <w:r w:rsidRPr="00C75DEB">
        <w:rPr>
          <w:rFonts w:ascii="Cambria" w:eastAsia="MS Mincho" w:hAnsi="Cambria" w:cs="Cambria"/>
          <w:sz w:val="22"/>
          <w:szCs w:val="22"/>
          <w:lang w:val="en-US"/>
        </w:rPr>
        <w:t xml:space="preserve">To support our mission and vision </w:t>
      </w:r>
      <w:r w:rsidRPr="00C75DEB">
        <w:rPr>
          <w:rFonts w:ascii="Cambria" w:eastAsia="MS Mincho" w:hAnsi="Cambria" w:cs="Cambria"/>
          <w:bCs/>
          <w:sz w:val="22"/>
          <w:szCs w:val="22"/>
          <w:lang w:val="en-US"/>
        </w:rPr>
        <w:t xml:space="preserve">we manage 226 nature reserves, supporting over 18,700 species covering more than 159,000 hectares.  Our nature reserves encompass many of the UK’s important habitats including lowland wet grassland, reedbeds and estuaries.  More about our mission can be found </w:t>
      </w:r>
      <w:hyperlink r:id="rId18" w:history="1">
        <w:r w:rsidRPr="00C75DEB">
          <w:rPr>
            <w:rFonts w:ascii="Cambria" w:eastAsia="MS Gothic" w:hAnsi="Cambria" w:cs="Cambria"/>
            <w:bCs/>
            <w:color w:val="0000FF"/>
            <w:sz w:val="22"/>
            <w:szCs w:val="22"/>
            <w:u w:val="single"/>
            <w:lang w:val="en-US"/>
          </w:rPr>
          <w:t>here</w:t>
        </w:r>
      </w:hyperlink>
      <w:r w:rsidRPr="00C75DEB">
        <w:rPr>
          <w:rFonts w:ascii="Cambria" w:eastAsia="MS Mincho" w:hAnsi="Cambria" w:cs="Cambria"/>
          <w:bCs/>
          <w:sz w:val="22"/>
          <w:szCs w:val="22"/>
          <w:lang w:val="en-US"/>
        </w:rPr>
        <w:t>.</w:t>
      </w:r>
    </w:p>
    <w:p w14:paraId="41312C16" w14:textId="77777777" w:rsidR="00E828F8" w:rsidRDefault="00E828F8" w:rsidP="00E828F8">
      <w:pPr>
        <w:rPr>
          <w:rFonts w:ascii="Arial" w:hAnsi="Arial" w:cs="Arial"/>
          <w:sz w:val="22"/>
        </w:rPr>
      </w:pPr>
    </w:p>
    <w:p w14:paraId="41312C17" w14:textId="77777777" w:rsidR="00E828F8" w:rsidRDefault="00E828F8" w:rsidP="00E828F8">
      <w:pPr>
        <w:rPr>
          <w:rFonts w:ascii="Arial" w:hAnsi="Arial" w:cs="Arial"/>
          <w:sz w:val="22"/>
        </w:rPr>
      </w:pPr>
      <w:r>
        <w:rPr>
          <w:rFonts w:ascii="Arial" w:hAnsi="Arial" w:cs="Arial"/>
          <w:sz w:val="22"/>
        </w:rPr>
        <w:t>For details on the RSPB’s challenges and achievements in the previous financial year please go to</w:t>
      </w:r>
    </w:p>
    <w:p w14:paraId="41312C19" w14:textId="2BF16D07" w:rsidR="00E828F8" w:rsidRDefault="00DF3A4D" w:rsidP="00E828F8">
      <w:pPr>
        <w:rPr>
          <w:rFonts w:ascii="Arial" w:hAnsi="Arial" w:cs="Arial"/>
          <w:sz w:val="22"/>
        </w:rPr>
      </w:pPr>
      <w:hyperlink r:id="rId19" w:history="1">
        <w:r w:rsidR="00C60C54">
          <w:rPr>
            <w:rStyle w:val="Hyperlink"/>
          </w:rPr>
          <w:t>How the RSPB is Run | About Us - The RSPB</w:t>
        </w:r>
      </w:hyperlink>
    </w:p>
    <w:p w14:paraId="41312C1A" w14:textId="77777777" w:rsidR="00E828F8" w:rsidRDefault="00E828F8" w:rsidP="00E828F8">
      <w:pPr>
        <w:rPr>
          <w:rFonts w:ascii="Arial" w:hAnsi="Arial" w:cs="Arial"/>
          <w:sz w:val="22"/>
        </w:rPr>
      </w:pPr>
    </w:p>
    <w:p w14:paraId="41312C1B" w14:textId="77777777" w:rsidR="00E828F8" w:rsidRDefault="00E828F8" w:rsidP="00E828F8">
      <w:pPr>
        <w:rPr>
          <w:rFonts w:ascii="Arial" w:hAnsi="Arial" w:cs="Arial"/>
          <w:sz w:val="22"/>
        </w:rPr>
      </w:pPr>
    </w:p>
    <w:p w14:paraId="41312C1D" w14:textId="0DFEA5A2" w:rsidR="00E828F8" w:rsidRDefault="00E828F8" w:rsidP="00DD780A">
      <w:pPr>
        <w:rPr>
          <w:rFonts w:ascii="Arial" w:hAnsi="Arial" w:cs="Arial"/>
          <w:sz w:val="22"/>
        </w:rPr>
      </w:pPr>
      <w:r>
        <w:rPr>
          <w:rFonts w:ascii="Arial" w:hAnsi="Arial" w:cs="Arial"/>
          <w:sz w:val="22"/>
        </w:rPr>
        <w:t xml:space="preserve">For </w:t>
      </w:r>
      <w:r w:rsidR="00DD780A">
        <w:rPr>
          <w:rFonts w:ascii="Arial" w:hAnsi="Arial" w:cs="Arial"/>
          <w:sz w:val="22"/>
        </w:rPr>
        <w:t>an overview of</w:t>
      </w:r>
      <w:r>
        <w:rPr>
          <w:rFonts w:ascii="Arial" w:hAnsi="Arial" w:cs="Arial"/>
          <w:sz w:val="22"/>
        </w:rPr>
        <w:t xml:space="preserve"> the RSPB </w:t>
      </w:r>
      <w:r w:rsidR="00DD780A">
        <w:rPr>
          <w:rFonts w:ascii="Arial" w:hAnsi="Arial" w:cs="Arial"/>
          <w:sz w:val="22"/>
        </w:rPr>
        <w:t>please go to:</w:t>
      </w:r>
    </w:p>
    <w:p w14:paraId="2CB36C53" w14:textId="364CC22A" w:rsidR="00DD780A" w:rsidRDefault="00DF3A4D" w:rsidP="00DD780A">
      <w:pPr>
        <w:rPr>
          <w:rFonts w:ascii="Arial" w:hAnsi="Arial" w:cs="Arial"/>
          <w:sz w:val="22"/>
        </w:rPr>
      </w:pPr>
      <w:hyperlink r:id="rId20" w:history="1">
        <w:r w:rsidR="00DD780A">
          <w:rPr>
            <w:rStyle w:val="Hyperlink"/>
          </w:rPr>
          <w:t>About the RSPB - The RSPB</w:t>
        </w:r>
      </w:hyperlink>
    </w:p>
    <w:p w14:paraId="41312C1E" w14:textId="77777777" w:rsidR="00E828F8" w:rsidRDefault="00E828F8" w:rsidP="00E90B5C">
      <w:pPr>
        <w:rPr>
          <w:rFonts w:ascii="Arial" w:hAnsi="Arial" w:cs="Arial"/>
          <w:sz w:val="22"/>
        </w:rPr>
      </w:pPr>
    </w:p>
    <w:p w14:paraId="41312C1F" w14:textId="77777777" w:rsidR="00E828F8" w:rsidRPr="003D577D" w:rsidRDefault="00E828F8" w:rsidP="00E90B5C">
      <w:pPr>
        <w:rPr>
          <w:rFonts w:ascii="Arial" w:hAnsi="Arial" w:cs="Arial"/>
          <w:sz w:val="22"/>
        </w:rPr>
      </w:pPr>
    </w:p>
    <w:p w14:paraId="41312C20" w14:textId="77777777" w:rsidR="005B7C66" w:rsidRPr="003D577D" w:rsidRDefault="00397BDF">
      <w:pPr>
        <w:rPr>
          <w:rFonts w:ascii="Arial" w:hAnsi="Arial" w:cs="Arial"/>
          <w:color w:val="FF0000"/>
        </w:rPr>
      </w:pPr>
      <w:r w:rsidRPr="003D577D">
        <w:rPr>
          <w:rFonts w:ascii="Arial" w:hAnsi="Arial" w:cs="Arial"/>
        </w:rPr>
        <w:br w:type="page"/>
      </w:r>
    </w:p>
    <w:tbl>
      <w:tblPr>
        <w:tblW w:w="0" w:type="auto"/>
        <w:tblLook w:val="01E0" w:firstRow="1" w:lastRow="1" w:firstColumn="1" w:lastColumn="1" w:noHBand="0" w:noVBand="0"/>
      </w:tblPr>
      <w:tblGrid>
        <w:gridCol w:w="4752"/>
        <w:gridCol w:w="4772"/>
      </w:tblGrid>
      <w:tr w:rsidR="00D83A0D" w:rsidRPr="003D577D" w14:paraId="41312C25" w14:textId="77777777" w:rsidTr="001D1909">
        <w:tc>
          <w:tcPr>
            <w:tcW w:w="4870" w:type="dxa"/>
          </w:tcPr>
          <w:p w14:paraId="41312C21" w14:textId="0C14B1CB" w:rsidR="00D83A0D" w:rsidRPr="003D577D" w:rsidRDefault="00697DEC" w:rsidP="005B7C66">
            <w:pPr>
              <w:rPr>
                <w:rFonts w:ascii="Arial" w:hAnsi="Arial" w:cs="Arial"/>
                <w:b/>
                <w:sz w:val="28"/>
                <w:szCs w:val="28"/>
              </w:rPr>
            </w:pPr>
            <w:r>
              <w:rPr>
                <w:rFonts w:ascii="Arial" w:hAnsi="Arial" w:cs="Arial"/>
                <w:b/>
                <w:noProof/>
                <w:sz w:val="28"/>
                <w:szCs w:val="28"/>
              </w:rPr>
              <w:drawing>
                <wp:inline distT="0" distB="0" distL="0" distR="0" wp14:anchorId="61138718" wp14:editId="2DFC4F66">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41312C26" w14:textId="77777777" w:rsidR="005B7C66" w:rsidRPr="003D577D" w:rsidRDefault="005B7C66">
      <w:pPr>
        <w:rPr>
          <w:rFonts w:ascii="Arial" w:hAnsi="Arial" w:cs="Arial"/>
        </w:rPr>
      </w:pPr>
      <w:r w:rsidRPr="003D577D">
        <w:rPr>
          <w:rFonts w:ascii="Arial" w:hAnsi="Arial" w:cs="Arial"/>
        </w:rPr>
        <w:br/>
      </w:r>
    </w:p>
    <w:p w14:paraId="41312C27" w14:textId="77777777" w:rsidR="007C1B0A" w:rsidRPr="003D577D" w:rsidRDefault="007C1B0A">
      <w:pPr>
        <w:rPr>
          <w:rFonts w:ascii="Arial" w:hAnsi="Arial" w:cs="Arial"/>
        </w:rPr>
      </w:pPr>
    </w:p>
    <w:p w14:paraId="0DEA3A82" w14:textId="77777777" w:rsidR="00A57645" w:rsidRPr="00A57645" w:rsidRDefault="00A57645" w:rsidP="00A57645">
      <w:pPr>
        <w:keepNext/>
        <w:keepLines/>
        <w:overflowPunct/>
        <w:autoSpaceDE/>
        <w:autoSpaceDN/>
        <w:adjustRightInd/>
        <w:spacing w:before="200" w:line="276" w:lineRule="auto"/>
        <w:textAlignment w:val="auto"/>
        <w:outlineLvl w:val="1"/>
        <w:rPr>
          <w:rFonts w:ascii="Calibri" w:eastAsia="MS Gothic" w:hAnsi="Calibri"/>
          <w:b/>
          <w:bCs/>
          <w:color w:val="4F81BD"/>
          <w:sz w:val="26"/>
          <w:szCs w:val="26"/>
          <w:lang w:val="en-US"/>
        </w:rPr>
      </w:pPr>
      <w:bookmarkStart w:id="3" w:name="_Toc196492675"/>
      <w:r w:rsidRPr="00A57645">
        <w:rPr>
          <w:rFonts w:ascii="Calibri" w:eastAsia="MS Gothic" w:hAnsi="Calibri"/>
          <w:b/>
          <w:bCs/>
          <w:color w:val="4F81BD"/>
          <w:sz w:val="26"/>
          <w:szCs w:val="26"/>
          <w:lang w:val="en-US"/>
        </w:rPr>
        <w:t>Introduction to Project</w:t>
      </w:r>
      <w:bookmarkEnd w:id="3"/>
    </w:p>
    <w:p w14:paraId="6DD33F93" w14:textId="1F5EC842" w:rsidR="00A57645" w:rsidRPr="00A57645" w:rsidRDefault="00A57645" w:rsidP="00A57645">
      <w:pPr>
        <w:overflowPunct/>
        <w:autoSpaceDE/>
        <w:autoSpaceDN/>
        <w:adjustRightInd/>
        <w:spacing w:after="200" w:line="276" w:lineRule="auto"/>
        <w:textAlignment w:val="auto"/>
        <w:rPr>
          <w:rFonts w:ascii="Cambria" w:eastAsia="MS Mincho" w:hAnsi="Cambria"/>
          <w:sz w:val="22"/>
          <w:szCs w:val="22"/>
          <w:lang w:val="en-US"/>
        </w:rPr>
      </w:pPr>
      <w:r w:rsidRPr="00A57645">
        <w:rPr>
          <w:rFonts w:ascii="Cambria" w:eastAsia="MS Mincho" w:hAnsi="Cambria"/>
          <w:sz w:val="22"/>
          <w:szCs w:val="22"/>
          <w:lang w:val="en-US"/>
        </w:rPr>
        <w:t xml:space="preserve">This document outlines </w:t>
      </w:r>
      <w:r w:rsidRPr="72A79FD1">
        <w:rPr>
          <w:rFonts w:ascii="Cambria" w:eastAsia="MS Mincho" w:hAnsi="Cambria"/>
          <w:sz w:val="22"/>
          <w:szCs w:val="22"/>
          <w:lang w:val="en-US"/>
        </w:rPr>
        <w:t>P</w:t>
      </w:r>
      <w:r w:rsidR="6515AFA0" w:rsidRPr="72A79FD1">
        <w:rPr>
          <w:rFonts w:ascii="Cambria" w:eastAsia="MS Mincho" w:hAnsi="Cambria"/>
          <w:sz w:val="22"/>
          <w:szCs w:val="22"/>
          <w:lang w:val="en-US"/>
        </w:rPr>
        <w:t xml:space="preserve">ulborough </w:t>
      </w:r>
      <w:r w:rsidRPr="2D4D939F">
        <w:rPr>
          <w:rFonts w:ascii="Cambria" w:eastAsia="MS Mincho" w:hAnsi="Cambria"/>
          <w:sz w:val="22"/>
          <w:szCs w:val="22"/>
          <w:lang w:val="en-US"/>
        </w:rPr>
        <w:t>B</w:t>
      </w:r>
      <w:r w:rsidR="65B8ADA7" w:rsidRPr="2D4D939F">
        <w:rPr>
          <w:rFonts w:ascii="Cambria" w:eastAsia="MS Mincho" w:hAnsi="Cambria"/>
          <w:sz w:val="22"/>
          <w:szCs w:val="22"/>
          <w:lang w:val="en-US"/>
        </w:rPr>
        <w:t xml:space="preserve">rooks </w:t>
      </w:r>
      <w:r w:rsidRPr="6B247285">
        <w:rPr>
          <w:rFonts w:ascii="Cambria" w:eastAsia="MS Mincho" w:hAnsi="Cambria"/>
          <w:sz w:val="22"/>
          <w:szCs w:val="22"/>
          <w:lang w:val="en-US"/>
        </w:rPr>
        <w:t>T</w:t>
      </w:r>
      <w:r w:rsidR="1DCB680C" w:rsidRPr="6B247285">
        <w:rPr>
          <w:rFonts w:ascii="Cambria" w:eastAsia="MS Mincho" w:hAnsi="Cambria"/>
          <w:sz w:val="22"/>
          <w:szCs w:val="22"/>
          <w:lang w:val="en-US"/>
        </w:rPr>
        <w:t xml:space="preserve">akes </w:t>
      </w:r>
      <w:r w:rsidRPr="0F220510">
        <w:rPr>
          <w:rFonts w:ascii="Cambria" w:eastAsia="MS Mincho" w:hAnsi="Cambria"/>
          <w:sz w:val="22"/>
          <w:szCs w:val="22"/>
          <w:lang w:val="en-US"/>
        </w:rPr>
        <w:t>F</w:t>
      </w:r>
      <w:r w:rsidR="7C4E019E" w:rsidRPr="0F220510">
        <w:rPr>
          <w:rFonts w:ascii="Cambria" w:eastAsia="MS Mincho" w:hAnsi="Cambria"/>
          <w:sz w:val="22"/>
          <w:szCs w:val="22"/>
          <w:lang w:val="en-US"/>
        </w:rPr>
        <w:t>light (</w:t>
      </w:r>
      <w:r w:rsidR="7C4E019E" w:rsidRPr="4CA6D53B">
        <w:rPr>
          <w:rFonts w:ascii="Cambria" w:eastAsia="MS Mincho" w:hAnsi="Cambria"/>
          <w:sz w:val="22"/>
          <w:szCs w:val="22"/>
          <w:lang w:val="en-US"/>
        </w:rPr>
        <w:t>PBTF)</w:t>
      </w:r>
      <w:commentRangeStart w:id="4"/>
      <w:commentRangeEnd w:id="4"/>
      <w:r w:rsidR="001C2CAC">
        <w:rPr>
          <w:rStyle w:val="CommentReference"/>
        </w:rPr>
        <w:commentReference w:id="4"/>
      </w:r>
      <w:r w:rsidRPr="00A57645">
        <w:rPr>
          <w:rFonts w:ascii="Cambria" w:eastAsia="MS Mincho" w:hAnsi="Cambria"/>
          <w:sz w:val="22"/>
          <w:szCs w:val="22"/>
          <w:lang w:val="en-US"/>
        </w:rPr>
        <w:t xml:space="preserve"> requirements for </w:t>
      </w:r>
      <w:r w:rsidR="00893599" w:rsidRPr="00FF516D">
        <w:rPr>
          <w:rFonts w:ascii="Cambria" w:eastAsia="MS Mincho" w:hAnsi="Cambria"/>
          <w:sz w:val="22"/>
          <w:szCs w:val="22"/>
          <w:lang w:val="en-US"/>
        </w:rPr>
        <w:t xml:space="preserve">a </w:t>
      </w:r>
      <w:r w:rsidR="005D0402" w:rsidRPr="00FF516D">
        <w:rPr>
          <w:rFonts w:ascii="Cambria" w:eastAsia="MS Mincho" w:hAnsi="Cambria"/>
          <w:sz w:val="22"/>
          <w:szCs w:val="22"/>
          <w:lang w:val="en-US"/>
        </w:rPr>
        <w:t>t</w:t>
      </w:r>
      <w:r w:rsidR="00893599" w:rsidRPr="00FF516D">
        <w:rPr>
          <w:rFonts w:ascii="Cambria" w:eastAsia="MS Mincho" w:hAnsi="Cambria"/>
          <w:sz w:val="22"/>
          <w:szCs w:val="22"/>
          <w:lang w:val="en-US"/>
        </w:rPr>
        <w:t xml:space="preserve">urnkey solution </w:t>
      </w:r>
      <w:r w:rsidR="00AA19A2">
        <w:rPr>
          <w:rFonts w:ascii="Cambria" w:eastAsia="MS Mincho" w:hAnsi="Cambria"/>
          <w:sz w:val="22"/>
          <w:szCs w:val="22"/>
          <w:lang w:val="en-US"/>
        </w:rPr>
        <w:t>to provide</w:t>
      </w:r>
      <w:r w:rsidR="00C77314">
        <w:rPr>
          <w:rFonts w:ascii="Cambria" w:eastAsia="MS Mincho" w:hAnsi="Cambria"/>
          <w:sz w:val="22"/>
          <w:szCs w:val="22"/>
          <w:lang w:val="en-US"/>
        </w:rPr>
        <w:t xml:space="preserve"> a </w:t>
      </w:r>
      <w:r w:rsidRPr="00A57645">
        <w:rPr>
          <w:rFonts w:ascii="Cambria" w:eastAsia="MS Mincho" w:hAnsi="Cambria"/>
          <w:sz w:val="22"/>
          <w:szCs w:val="22"/>
          <w:lang w:val="en-US"/>
        </w:rPr>
        <w:t>compliant visitor toilet block</w:t>
      </w:r>
      <w:r w:rsidR="006443E0">
        <w:rPr>
          <w:rFonts w:ascii="Cambria" w:eastAsia="MS Mincho" w:hAnsi="Cambria"/>
          <w:sz w:val="22"/>
          <w:szCs w:val="22"/>
          <w:lang w:val="en-US"/>
        </w:rPr>
        <w:t xml:space="preserve"> consisting of a Changing </w:t>
      </w:r>
      <w:r w:rsidR="007B6902">
        <w:rPr>
          <w:rFonts w:ascii="Cambria" w:eastAsia="MS Mincho" w:hAnsi="Cambria"/>
          <w:sz w:val="22"/>
          <w:szCs w:val="22"/>
          <w:lang w:val="en-US"/>
        </w:rPr>
        <w:t>P</w:t>
      </w:r>
      <w:r w:rsidR="006443E0">
        <w:rPr>
          <w:rFonts w:ascii="Cambria" w:eastAsia="MS Mincho" w:hAnsi="Cambria"/>
          <w:sz w:val="22"/>
          <w:szCs w:val="22"/>
          <w:lang w:val="en-US"/>
        </w:rPr>
        <w:t xml:space="preserve">laces Toilet, </w:t>
      </w:r>
      <w:r w:rsidR="007B6902">
        <w:rPr>
          <w:rFonts w:ascii="Cambria" w:eastAsia="MS Mincho" w:hAnsi="Cambria"/>
          <w:sz w:val="22"/>
          <w:szCs w:val="22"/>
          <w:lang w:val="en-US"/>
        </w:rPr>
        <w:t>an accessible toilet and four unisex toilets</w:t>
      </w:r>
      <w:r w:rsidR="008A14CF">
        <w:rPr>
          <w:rFonts w:ascii="Cambria" w:eastAsia="MS Mincho" w:hAnsi="Cambria"/>
          <w:sz w:val="22"/>
          <w:szCs w:val="22"/>
          <w:lang w:val="en-US"/>
        </w:rPr>
        <w:t>, plus a storage/welcome area</w:t>
      </w:r>
      <w:r w:rsidR="00517930">
        <w:rPr>
          <w:rFonts w:ascii="Cambria" w:eastAsia="MS Mincho" w:hAnsi="Cambria"/>
          <w:sz w:val="22"/>
          <w:szCs w:val="22"/>
          <w:lang w:val="en-US"/>
        </w:rPr>
        <w:t xml:space="preserve"> at the </w:t>
      </w:r>
      <w:r w:rsidR="00290216">
        <w:rPr>
          <w:rFonts w:ascii="Cambria" w:eastAsia="MS Mincho" w:hAnsi="Cambria"/>
          <w:sz w:val="22"/>
          <w:szCs w:val="22"/>
          <w:lang w:val="en-US"/>
        </w:rPr>
        <w:t xml:space="preserve">RSPB </w:t>
      </w:r>
      <w:r w:rsidR="00517930">
        <w:rPr>
          <w:rFonts w:ascii="Cambria" w:eastAsia="MS Mincho" w:hAnsi="Cambria"/>
          <w:sz w:val="22"/>
          <w:szCs w:val="22"/>
          <w:lang w:val="en-US"/>
        </w:rPr>
        <w:t>Pulborough Brooks South Downs Reserve</w:t>
      </w:r>
      <w:r w:rsidRPr="00A57645">
        <w:rPr>
          <w:rFonts w:ascii="Cambria" w:eastAsia="MS Mincho" w:hAnsi="Cambria"/>
          <w:sz w:val="22"/>
          <w:szCs w:val="22"/>
          <w:lang w:val="en-US"/>
        </w:rPr>
        <w:t xml:space="preserve">. </w:t>
      </w:r>
      <w:r w:rsidRPr="11EEDC61">
        <w:rPr>
          <w:rFonts w:ascii="Cambria" w:eastAsia="MS Mincho" w:hAnsi="Cambria"/>
          <w:sz w:val="22"/>
          <w:szCs w:val="22"/>
          <w:lang w:val="en-US"/>
        </w:rPr>
        <w:t>This</w:t>
      </w:r>
      <w:r w:rsidRPr="00A57645">
        <w:rPr>
          <w:rFonts w:ascii="Cambria" w:eastAsia="MS Mincho" w:hAnsi="Cambria"/>
          <w:sz w:val="22"/>
          <w:szCs w:val="22"/>
          <w:lang w:val="en-US"/>
        </w:rPr>
        <w:t xml:space="preserve"> </w:t>
      </w:r>
      <w:r w:rsidR="00B812D9" w:rsidRPr="00A57645">
        <w:rPr>
          <w:rFonts w:ascii="Cambria" w:eastAsia="MS Mincho" w:hAnsi="Cambria"/>
          <w:sz w:val="22"/>
          <w:szCs w:val="22"/>
          <w:lang w:val="en-US"/>
        </w:rPr>
        <w:t>ITT will</w:t>
      </w:r>
      <w:r w:rsidRPr="00A57645">
        <w:rPr>
          <w:rFonts w:ascii="Cambria" w:eastAsia="MS Mincho" w:hAnsi="Cambria"/>
          <w:sz w:val="22"/>
          <w:szCs w:val="22"/>
          <w:lang w:val="en-US"/>
        </w:rPr>
        <w:t xml:space="preserve"> be sent to selected suppliers and made available via </w:t>
      </w:r>
      <w:r w:rsidR="005970A9" w:rsidRPr="00A57645">
        <w:rPr>
          <w:rFonts w:ascii="Cambria" w:eastAsia="MS Mincho" w:hAnsi="Cambria"/>
          <w:sz w:val="22"/>
          <w:szCs w:val="22"/>
          <w:lang w:val="en-US"/>
        </w:rPr>
        <w:t>the</w:t>
      </w:r>
      <w:r w:rsidR="008438B2">
        <w:rPr>
          <w:rFonts w:ascii="Cambria" w:eastAsia="MS Mincho" w:hAnsi="Cambria"/>
          <w:sz w:val="22"/>
          <w:szCs w:val="22"/>
          <w:lang w:val="en-US"/>
        </w:rPr>
        <w:t xml:space="preserve"> Contracts Finder </w:t>
      </w:r>
      <w:r w:rsidR="00AD2F30">
        <w:rPr>
          <w:rFonts w:ascii="Cambria" w:eastAsia="MS Mincho" w:hAnsi="Cambria"/>
          <w:sz w:val="22"/>
          <w:szCs w:val="22"/>
          <w:lang w:val="en-US"/>
        </w:rPr>
        <w:t>portal</w:t>
      </w:r>
      <w:r w:rsidR="001C2CAC">
        <w:rPr>
          <w:rFonts w:ascii="Cambria" w:eastAsia="MS Mincho" w:hAnsi="Cambria"/>
          <w:sz w:val="22"/>
          <w:szCs w:val="22"/>
          <w:lang w:val="en-US"/>
        </w:rPr>
        <w:t xml:space="preserve"> </w:t>
      </w:r>
      <w:r w:rsidRPr="00A57645">
        <w:rPr>
          <w:rFonts w:ascii="Cambria" w:eastAsia="MS Mincho" w:hAnsi="Cambria"/>
          <w:sz w:val="22"/>
          <w:szCs w:val="22"/>
          <w:lang w:val="en-US"/>
        </w:rPr>
        <w:t>for a response. The requirements in this document create a minimum baseline of requirements and if a supplier can improve or beneficially adapt these requirements, they should do so outlining what the changes to the specification are and the reason for the change.</w:t>
      </w:r>
    </w:p>
    <w:p w14:paraId="5C3AED00" w14:textId="03A6D7B6" w:rsidR="00A57645" w:rsidRPr="00A57645" w:rsidRDefault="00A57645" w:rsidP="00A57645">
      <w:pPr>
        <w:overflowPunct/>
        <w:autoSpaceDE/>
        <w:autoSpaceDN/>
        <w:adjustRightInd/>
        <w:spacing w:after="200" w:line="276" w:lineRule="auto"/>
        <w:textAlignment w:val="auto"/>
        <w:rPr>
          <w:rFonts w:ascii="Cambria" w:eastAsia="MS Mincho" w:hAnsi="Cambria"/>
          <w:sz w:val="22"/>
          <w:szCs w:val="22"/>
          <w:lang w:val="en-US"/>
        </w:rPr>
      </w:pPr>
      <w:r w:rsidRPr="00A57645">
        <w:rPr>
          <w:rFonts w:ascii="Cambria" w:eastAsia="MS Mincho" w:hAnsi="Cambria"/>
          <w:sz w:val="22"/>
          <w:szCs w:val="22"/>
          <w:lang w:val="en-US"/>
        </w:rPr>
        <w:t>Any areas a supplier is unsure of or can suggest improvements can be discussed with the RSPB</w:t>
      </w:r>
      <w:r w:rsidR="5C89AAFF" w:rsidRPr="7563DA0C">
        <w:rPr>
          <w:rFonts w:ascii="Cambria" w:eastAsia="MS Mincho" w:hAnsi="Cambria"/>
          <w:sz w:val="22"/>
          <w:szCs w:val="22"/>
          <w:lang w:val="en-US"/>
        </w:rPr>
        <w:t>,</w:t>
      </w:r>
      <w:r w:rsidRPr="00A57645">
        <w:rPr>
          <w:rFonts w:ascii="Cambria" w:eastAsia="MS Mincho" w:hAnsi="Cambria"/>
          <w:sz w:val="22"/>
          <w:szCs w:val="22"/>
          <w:lang w:val="en-US"/>
        </w:rPr>
        <w:t xml:space="preserve"> but those questions and answers will be provided to all prospective suppliers</w:t>
      </w:r>
      <w:r w:rsidR="1802603D" w:rsidRPr="3D41E7D1">
        <w:rPr>
          <w:rFonts w:ascii="Cambria" w:eastAsia="MS Mincho" w:hAnsi="Cambria"/>
          <w:sz w:val="22"/>
          <w:szCs w:val="22"/>
          <w:lang w:val="en-US"/>
        </w:rPr>
        <w:t>,</w:t>
      </w:r>
      <w:r w:rsidRPr="00A57645">
        <w:rPr>
          <w:rFonts w:ascii="Cambria" w:eastAsia="MS Mincho" w:hAnsi="Cambria"/>
          <w:sz w:val="22"/>
          <w:szCs w:val="22"/>
          <w:lang w:val="en-US"/>
        </w:rPr>
        <w:t xml:space="preserve"> and the document will then be updated</w:t>
      </w:r>
      <w:r w:rsidR="002466C7">
        <w:rPr>
          <w:rFonts w:ascii="Cambria" w:eastAsia="MS Mincho" w:hAnsi="Cambria"/>
          <w:sz w:val="22"/>
          <w:szCs w:val="22"/>
          <w:lang w:val="en-US"/>
        </w:rPr>
        <w:t>.</w:t>
      </w:r>
    </w:p>
    <w:p w14:paraId="5BA309EA" w14:textId="77777777" w:rsidR="00A57645" w:rsidRPr="00A57645" w:rsidRDefault="00A57645" w:rsidP="00A57645">
      <w:pPr>
        <w:overflowPunct/>
        <w:autoSpaceDE/>
        <w:autoSpaceDN/>
        <w:adjustRightInd/>
        <w:spacing w:after="200" w:line="276" w:lineRule="auto"/>
        <w:textAlignment w:val="auto"/>
        <w:rPr>
          <w:rFonts w:ascii="Cambria" w:eastAsia="MS Mincho" w:hAnsi="Cambria"/>
          <w:sz w:val="22"/>
          <w:szCs w:val="22"/>
          <w:lang w:val="en-US"/>
        </w:rPr>
      </w:pPr>
      <w:r w:rsidRPr="00A57645">
        <w:rPr>
          <w:rFonts w:ascii="Cambria" w:eastAsia="MS Mincho" w:hAnsi="Cambria"/>
          <w:sz w:val="22"/>
          <w:szCs w:val="22"/>
          <w:lang w:val="en-US"/>
        </w:rPr>
        <w:t>The RSPB anticipates the finished unit will consist of:</w:t>
      </w:r>
    </w:p>
    <w:p w14:paraId="1F52DCA1" w14:textId="77777777" w:rsidR="00F116D3" w:rsidRDefault="00A57645">
      <w:pPr>
        <w:numPr>
          <w:ilvl w:val="0"/>
          <w:numId w:val="16"/>
        </w:numPr>
        <w:overflowPunct/>
        <w:autoSpaceDE/>
        <w:autoSpaceDN/>
        <w:adjustRightInd/>
        <w:spacing w:after="200" w:line="276" w:lineRule="auto"/>
        <w:textAlignment w:val="auto"/>
        <w:rPr>
          <w:rFonts w:ascii="Cambria" w:hAnsi="Cambria"/>
          <w:sz w:val="22"/>
          <w:szCs w:val="22"/>
          <w:lang w:val="en-US"/>
        </w:rPr>
      </w:pPr>
      <w:r w:rsidRPr="00A57645">
        <w:rPr>
          <w:rFonts w:ascii="Cambria" w:hAnsi="Cambria"/>
          <w:sz w:val="22"/>
          <w:szCs w:val="22"/>
          <w:lang w:val="en-US"/>
        </w:rPr>
        <w:t>4 x standard Unisex toilets, internal measurement approx.,</w:t>
      </w:r>
    </w:p>
    <w:p w14:paraId="242E5902" w14:textId="5FD23BF4" w:rsidR="00A57645" w:rsidRPr="00A57645" w:rsidRDefault="00A57645" w:rsidP="00F116D3">
      <w:pPr>
        <w:numPr>
          <w:ilvl w:val="1"/>
          <w:numId w:val="16"/>
        </w:numPr>
        <w:overflowPunct/>
        <w:autoSpaceDE/>
        <w:autoSpaceDN/>
        <w:adjustRightInd/>
        <w:spacing w:after="200" w:line="276" w:lineRule="auto"/>
        <w:textAlignment w:val="auto"/>
        <w:rPr>
          <w:rFonts w:ascii="Cambria" w:hAnsi="Cambria"/>
          <w:sz w:val="22"/>
          <w:szCs w:val="22"/>
          <w:lang w:val="en-US"/>
        </w:rPr>
      </w:pPr>
      <w:r w:rsidRPr="00A57645">
        <w:rPr>
          <w:rFonts w:ascii="Cambria" w:hAnsi="Cambria"/>
          <w:sz w:val="22"/>
          <w:szCs w:val="22"/>
          <w:lang w:val="en-US"/>
        </w:rPr>
        <w:t xml:space="preserve"> 2379mm deep x 1245mm wide x 2450mm to 2600mm high depending on roof slope, measurements to be agreed.</w:t>
      </w:r>
    </w:p>
    <w:p w14:paraId="2EB9E899" w14:textId="795F9C7F" w:rsidR="00E75323" w:rsidRDefault="00A57645" w:rsidP="00A57645">
      <w:pPr>
        <w:numPr>
          <w:ilvl w:val="0"/>
          <w:numId w:val="16"/>
        </w:numPr>
        <w:overflowPunct/>
        <w:autoSpaceDE/>
        <w:autoSpaceDN/>
        <w:adjustRightInd/>
        <w:spacing w:after="200" w:line="276" w:lineRule="auto"/>
        <w:textAlignment w:val="auto"/>
        <w:rPr>
          <w:rFonts w:ascii="Cambria" w:hAnsi="Cambria"/>
          <w:sz w:val="22"/>
          <w:szCs w:val="22"/>
          <w:lang w:val="en-US"/>
        </w:rPr>
      </w:pPr>
      <w:r w:rsidRPr="07080A25">
        <w:rPr>
          <w:rFonts w:ascii="Cambria" w:hAnsi="Cambria"/>
          <w:sz w:val="22"/>
          <w:szCs w:val="22"/>
          <w:lang w:val="en-US"/>
        </w:rPr>
        <w:t>1x D</w:t>
      </w:r>
      <w:r w:rsidR="70D78E8D" w:rsidRPr="07080A25">
        <w:rPr>
          <w:rFonts w:ascii="Cambria" w:hAnsi="Cambria"/>
          <w:sz w:val="22"/>
          <w:szCs w:val="22"/>
          <w:lang w:val="en-US"/>
        </w:rPr>
        <w:t xml:space="preserve">isability </w:t>
      </w:r>
      <w:r w:rsidRPr="0E642B72">
        <w:rPr>
          <w:rFonts w:ascii="Cambria" w:hAnsi="Cambria"/>
          <w:sz w:val="22"/>
          <w:szCs w:val="22"/>
          <w:lang w:val="en-US"/>
        </w:rPr>
        <w:t>D</w:t>
      </w:r>
      <w:r w:rsidR="20D33D85" w:rsidRPr="0E642B72">
        <w:rPr>
          <w:rFonts w:ascii="Cambria" w:hAnsi="Cambria"/>
          <w:sz w:val="22"/>
          <w:szCs w:val="22"/>
          <w:lang w:val="en-US"/>
        </w:rPr>
        <w:t xml:space="preserve">iscrimination </w:t>
      </w:r>
      <w:r w:rsidR="005970A9" w:rsidRPr="0890162E">
        <w:rPr>
          <w:rFonts w:ascii="Cambria" w:hAnsi="Cambria"/>
          <w:sz w:val="22"/>
          <w:szCs w:val="22"/>
          <w:lang w:val="en-US"/>
        </w:rPr>
        <w:t>Act</w:t>
      </w:r>
      <w:r w:rsidR="005970A9" w:rsidRPr="3CA705CA">
        <w:rPr>
          <w:rFonts w:ascii="Cambria" w:hAnsi="Cambria"/>
          <w:sz w:val="22"/>
          <w:szCs w:val="22"/>
          <w:lang w:val="en-US"/>
        </w:rPr>
        <w:t xml:space="preserve"> (</w:t>
      </w:r>
      <w:r w:rsidR="20D33D85" w:rsidRPr="5CCF1513">
        <w:rPr>
          <w:rFonts w:ascii="Cambria" w:hAnsi="Cambria"/>
          <w:sz w:val="22"/>
          <w:szCs w:val="22"/>
          <w:lang w:val="en-US"/>
        </w:rPr>
        <w:t>DDA)</w:t>
      </w:r>
      <w:commentRangeStart w:id="5"/>
      <w:commentRangeEnd w:id="5"/>
      <w:r w:rsidR="00496807">
        <w:rPr>
          <w:rStyle w:val="CommentReference"/>
        </w:rPr>
        <w:commentReference w:id="5"/>
      </w:r>
      <w:r w:rsidRPr="00A57645">
        <w:rPr>
          <w:rFonts w:ascii="Cambria" w:hAnsi="Cambria"/>
          <w:sz w:val="22"/>
          <w:szCs w:val="22"/>
          <w:lang w:val="en-US"/>
        </w:rPr>
        <w:t xml:space="preserve"> (</w:t>
      </w:r>
      <w:r w:rsidR="49B1675A" w:rsidRPr="4D8CC8C6">
        <w:rPr>
          <w:rFonts w:ascii="Cambria" w:hAnsi="Cambria"/>
          <w:sz w:val="22"/>
          <w:szCs w:val="22"/>
          <w:lang w:val="en-US"/>
        </w:rPr>
        <w:t>A</w:t>
      </w:r>
      <w:r w:rsidRPr="4D8CC8C6">
        <w:rPr>
          <w:rFonts w:ascii="Cambria" w:hAnsi="Cambria"/>
          <w:sz w:val="22"/>
          <w:szCs w:val="22"/>
          <w:lang w:val="en-US"/>
        </w:rPr>
        <w:t>ccessible</w:t>
      </w:r>
      <w:r w:rsidRPr="00A57645">
        <w:rPr>
          <w:rFonts w:ascii="Cambria" w:hAnsi="Cambria"/>
          <w:sz w:val="22"/>
          <w:szCs w:val="22"/>
          <w:lang w:val="en-US"/>
        </w:rPr>
        <w:t xml:space="preserve">) toilet to include baby/infant changing facilities, internal measurements approx., </w:t>
      </w:r>
    </w:p>
    <w:p w14:paraId="21197041" w14:textId="16B9AC74" w:rsidR="00A57645" w:rsidRPr="00A57645" w:rsidRDefault="00A57645" w:rsidP="00E75323">
      <w:pPr>
        <w:numPr>
          <w:ilvl w:val="1"/>
          <w:numId w:val="16"/>
        </w:numPr>
        <w:overflowPunct/>
        <w:autoSpaceDE/>
        <w:autoSpaceDN/>
        <w:adjustRightInd/>
        <w:spacing w:after="200" w:line="276" w:lineRule="auto"/>
        <w:textAlignment w:val="auto"/>
        <w:rPr>
          <w:rFonts w:ascii="Cambria" w:hAnsi="Cambria"/>
          <w:sz w:val="22"/>
          <w:szCs w:val="22"/>
          <w:lang w:val="en-US"/>
        </w:rPr>
      </w:pPr>
      <w:r w:rsidRPr="00A57645">
        <w:rPr>
          <w:rFonts w:ascii="Cambria" w:hAnsi="Cambria"/>
          <w:sz w:val="22"/>
          <w:szCs w:val="22"/>
          <w:lang w:val="en-US"/>
        </w:rPr>
        <w:t xml:space="preserve">2379mm deep x 1600mm wide x 2600mm high, measurements to be </w:t>
      </w:r>
      <w:r w:rsidR="00B4313A" w:rsidRPr="00A57645">
        <w:rPr>
          <w:rFonts w:ascii="Cambria" w:hAnsi="Cambria"/>
          <w:sz w:val="22"/>
          <w:szCs w:val="22"/>
          <w:lang w:val="en-US"/>
        </w:rPr>
        <w:t>agreed.</w:t>
      </w:r>
      <w:r w:rsidRPr="00A57645">
        <w:rPr>
          <w:rFonts w:ascii="Cambria" w:hAnsi="Cambria"/>
          <w:sz w:val="22"/>
          <w:szCs w:val="22"/>
          <w:lang w:val="en-US"/>
        </w:rPr>
        <w:t xml:space="preserve"> </w:t>
      </w:r>
    </w:p>
    <w:p w14:paraId="67F42EE0" w14:textId="5C95C347" w:rsidR="00A57645" w:rsidRPr="00A57645" w:rsidRDefault="00A57645" w:rsidP="00A57645">
      <w:pPr>
        <w:numPr>
          <w:ilvl w:val="0"/>
          <w:numId w:val="16"/>
        </w:numPr>
        <w:overflowPunct/>
        <w:autoSpaceDE/>
        <w:autoSpaceDN/>
        <w:adjustRightInd/>
        <w:spacing w:after="200" w:line="276" w:lineRule="auto"/>
        <w:textAlignment w:val="auto"/>
        <w:rPr>
          <w:rFonts w:ascii="Cambria" w:hAnsi="Cambria"/>
          <w:sz w:val="22"/>
          <w:szCs w:val="22"/>
          <w:lang w:val="en-US"/>
        </w:rPr>
      </w:pPr>
      <w:r w:rsidRPr="64C0D4F8">
        <w:rPr>
          <w:rFonts w:ascii="Cambria" w:hAnsi="Cambria"/>
          <w:sz w:val="22"/>
          <w:szCs w:val="22"/>
          <w:lang w:val="en-US"/>
        </w:rPr>
        <w:t xml:space="preserve">1x </w:t>
      </w:r>
      <w:r w:rsidRPr="56E6E4F8">
        <w:rPr>
          <w:rFonts w:ascii="Cambria" w:hAnsi="Cambria"/>
          <w:sz w:val="22"/>
          <w:szCs w:val="22"/>
          <w:lang w:val="en-US"/>
        </w:rPr>
        <w:t>C</w:t>
      </w:r>
      <w:r w:rsidR="677A6E35" w:rsidRPr="56E6E4F8">
        <w:rPr>
          <w:rFonts w:ascii="Cambria" w:hAnsi="Cambria"/>
          <w:sz w:val="22"/>
          <w:szCs w:val="22"/>
          <w:lang w:val="en-US"/>
        </w:rPr>
        <w:t>hanging</w:t>
      </w:r>
      <w:r w:rsidR="677A6E35" w:rsidRPr="64C0D4F8">
        <w:rPr>
          <w:rFonts w:ascii="Cambria" w:hAnsi="Cambria"/>
          <w:sz w:val="22"/>
          <w:szCs w:val="22"/>
          <w:lang w:val="en-US"/>
        </w:rPr>
        <w:t xml:space="preserve"> Places </w:t>
      </w:r>
      <w:r w:rsidR="677A6E35" w:rsidRPr="41A4CF90">
        <w:rPr>
          <w:rFonts w:ascii="Cambria" w:hAnsi="Cambria"/>
          <w:sz w:val="22"/>
          <w:szCs w:val="22"/>
          <w:lang w:val="en-US"/>
        </w:rPr>
        <w:t>Toilet</w:t>
      </w:r>
      <w:r w:rsidRPr="64C0D4F8">
        <w:rPr>
          <w:rFonts w:ascii="Cambria" w:hAnsi="Cambria"/>
          <w:sz w:val="22"/>
          <w:szCs w:val="22"/>
          <w:lang w:val="en-US"/>
        </w:rPr>
        <w:t xml:space="preserve"> </w:t>
      </w:r>
      <w:r w:rsidR="677A6E35" w:rsidRPr="5B8207F0">
        <w:rPr>
          <w:rFonts w:ascii="Cambria" w:hAnsi="Cambria"/>
          <w:sz w:val="22"/>
          <w:szCs w:val="22"/>
          <w:lang w:val="en-US"/>
        </w:rPr>
        <w:t>(</w:t>
      </w:r>
      <w:r w:rsidR="677A6E35" w:rsidRPr="1727BB7F">
        <w:rPr>
          <w:rFonts w:ascii="Cambria" w:hAnsi="Cambria"/>
          <w:sz w:val="22"/>
          <w:szCs w:val="22"/>
          <w:lang w:val="en-US"/>
        </w:rPr>
        <w:t>CPT)</w:t>
      </w:r>
      <w:r w:rsidRPr="5B8207F0">
        <w:rPr>
          <w:rFonts w:ascii="Cambria" w:hAnsi="Cambria"/>
          <w:sz w:val="22"/>
          <w:szCs w:val="22"/>
          <w:lang w:val="en-US"/>
        </w:rPr>
        <w:t xml:space="preserve"> </w:t>
      </w:r>
      <w:commentRangeStart w:id="6"/>
      <w:commentRangeEnd w:id="6"/>
      <w:r w:rsidR="00E75323">
        <w:rPr>
          <w:rStyle w:val="CommentReference"/>
        </w:rPr>
        <w:commentReference w:id="6"/>
      </w:r>
      <w:r w:rsidRPr="00A57645">
        <w:rPr>
          <w:rFonts w:ascii="Cambria" w:hAnsi="Cambria"/>
          <w:sz w:val="22"/>
          <w:szCs w:val="22"/>
          <w:lang w:val="en-US"/>
        </w:rPr>
        <w:t xml:space="preserve">Dimensions for the CPT are outlined in </w:t>
      </w:r>
      <w:r w:rsidR="008774D6">
        <w:rPr>
          <w:rFonts w:ascii="Cambria" w:hAnsi="Cambria"/>
          <w:sz w:val="22"/>
          <w:szCs w:val="22"/>
          <w:lang w:val="en-US"/>
        </w:rPr>
        <w:t>Document</w:t>
      </w:r>
      <w:r w:rsidRPr="00A57645">
        <w:rPr>
          <w:rFonts w:ascii="Cambria" w:hAnsi="Cambria"/>
          <w:sz w:val="22"/>
          <w:szCs w:val="22"/>
          <w:lang w:val="en-US"/>
        </w:rPr>
        <w:t xml:space="preserve"> T and by the </w:t>
      </w:r>
      <w:r w:rsidR="00F116D3">
        <w:rPr>
          <w:rFonts w:ascii="Cambria" w:hAnsi="Cambria"/>
          <w:sz w:val="22"/>
          <w:szCs w:val="22"/>
          <w:lang w:val="en-US"/>
        </w:rPr>
        <w:t>C</w:t>
      </w:r>
      <w:r w:rsidRPr="00A57645">
        <w:rPr>
          <w:rFonts w:ascii="Cambria" w:hAnsi="Cambria"/>
          <w:sz w:val="22"/>
          <w:szCs w:val="22"/>
          <w:lang w:val="en-US"/>
        </w:rPr>
        <w:t xml:space="preserve">hanging </w:t>
      </w:r>
      <w:r w:rsidR="00F116D3">
        <w:rPr>
          <w:rFonts w:ascii="Cambria" w:hAnsi="Cambria"/>
          <w:sz w:val="22"/>
          <w:szCs w:val="22"/>
          <w:lang w:val="en-US"/>
        </w:rPr>
        <w:t>P</w:t>
      </w:r>
      <w:r w:rsidRPr="00A57645">
        <w:rPr>
          <w:rFonts w:ascii="Cambria" w:hAnsi="Cambria"/>
          <w:sz w:val="22"/>
          <w:szCs w:val="22"/>
          <w:lang w:val="en-US"/>
        </w:rPr>
        <w:t xml:space="preserve">laces </w:t>
      </w:r>
      <w:r w:rsidR="00F116D3">
        <w:rPr>
          <w:rFonts w:ascii="Cambria" w:hAnsi="Cambria"/>
          <w:sz w:val="22"/>
          <w:szCs w:val="22"/>
          <w:lang w:val="en-US"/>
        </w:rPr>
        <w:t>o</w:t>
      </w:r>
      <w:r w:rsidRPr="00A57645">
        <w:rPr>
          <w:rFonts w:ascii="Cambria" w:hAnsi="Cambria"/>
          <w:sz w:val="22"/>
          <w:szCs w:val="22"/>
          <w:lang w:val="en-US"/>
        </w:rPr>
        <w:t xml:space="preserve">rg., the overall minimum dimensions are </w:t>
      </w:r>
      <w:r w:rsidRPr="4AA66038">
        <w:rPr>
          <w:rFonts w:ascii="Cambria" w:hAnsi="Cambria"/>
          <w:sz w:val="22"/>
          <w:szCs w:val="22"/>
          <w:lang w:val="en-US"/>
        </w:rPr>
        <w:t>3</w:t>
      </w:r>
      <w:r w:rsidR="224B4986" w:rsidRPr="4AA66038">
        <w:rPr>
          <w:rFonts w:ascii="Cambria" w:hAnsi="Cambria"/>
          <w:sz w:val="22"/>
          <w:szCs w:val="22"/>
          <w:lang w:val="en-US"/>
        </w:rPr>
        <w:t>000m</w:t>
      </w:r>
      <w:r w:rsidRPr="4AA66038">
        <w:rPr>
          <w:rFonts w:ascii="Cambria" w:hAnsi="Cambria"/>
          <w:sz w:val="22"/>
          <w:szCs w:val="22"/>
          <w:lang w:val="en-US"/>
        </w:rPr>
        <w:t>m</w:t>
      </w:r>
      <w:r w:rsidRPr="00A57645">
        <w:rPr>
          <w:rFonts w:ascii="Cambria" w:hAnsi="Cambria"/>
          <w:sz w:val="22"/>
          <w:szCs w:val="22"/>
          <w:lang w:val="en-US"/>
        </w:rPr>
        <w:t xml:space="preserve"> x </w:t>
      </w:r>
      <w:r w:rsidRPr="04735699">
        <w:rPr>
          <w:rFonts w:ascii="Cambria" w:hAnsi="Cambria"/>
          <w:sz w:val="22"/>
          <w:szCs w:val="22"/>
          <w:lang w:val="en-US"/>
        </w:rPr>
        <w:t>4</w:t>
      </w:r>
      <w:r w:rsidR="2A1EA51D" w:rsidRPr="04735699">
        <w:rPr>
          <w:rFonts w:ascii="Cambria" w:hAnsi="Cambria"/>
          <w:sz w:val="22"/>
          <w:szCs w:val="22"/>
          <w:lang w:val="en-US"/>
        </w:rPr>
        <w:t>000m</w:t>
      </w:r>
      <w:r w:rsidRPr="04735699">
        <w:rPr>
          <w:rFonts w:ascii="Cambria" w:hAnsi="Cambria"/>
          <w:sz w:val="22"/>
          <w:szCs w:val="22"/>
          <w:lang w:val="en-US"/>
        </w:rPr>
        <w:t>m</w:t>
      </w:r>
      <w:commentRangeStart w:id="7"/>
      <w:commentRangeEnd w:id="7"/>
      <w:r w:rsidR="0092295A">
        <w:rPr>
          <w:rStyle w:val="CommentReference"/>
        </w:rPr>
        <w:commentReference w:id="7"/>
      </w:r>
      <w:r w:rsidRPr="00A57645">
        <w:rPr>
          <w:rFonts w:ascii="Cambria" w:hAnsi="Cambria"/>
          <w:sz w:val="22"/>
          <w:szCs w:val="22"/>
          <w:lang w:val="en-US"/>
        </w:rPr>
        <w:t xml:space="preserve">, see Building Regs and </w:t>
      </w:r>
      <w:r w:rsidR="008774D6" w:rsidRPr="00EF2C15">
        <w:rPr>
          <w:rFonts w:ascii="Cambria" w:hAnsi="Cambria"/>
          <w:sz w:val="22"/>
          <w:szCs w:val="22"/>
          <w:lang w:val="en-US"/>
        </w:rPr>
        <w:t>Document</w:t>
      </w:r>
      <w:r w:rsidRPr="00EF2C15">
        <w:rPr>
          <w:rFonts w:ascii="Cambria" w:hAnsi="Cambria"/>
          <w:sz w:val="22"/>
          <w:szCs w:val="22"/>
          <w:lang w:val="en-US"/>
        </w:rPr>
        <w:t xml:space="preserve"> T</w:t>
      </w:r>
      <w:r w:rsidRPr="00A57645">
        <w:rPr>
          <w:rFonts w:ascii="Cambria" w:hAnsi="Cambria"/>
          <w:sz w:val="22"/>
          <w:szCs w:val="22"/>
          <w:lang w:val="en-US"/>
        </w:rPr>
        <w:t xml:space="preserve"> for all internal equipment location and </w:t>
      </w:r>
      <w:r w:rsidR="00B4313A" w:rsidRPr="00A57645">
        <w:rPr>
          <w:rFonts w:ascii="Cambria" w:hAnsi="Cambria"/>
          <w:sz w:val="22"/>
          <w:szCs w:val="22"/>
          <w:lang w:val="en-US"/>
        </w:rPr>
        <w:t>dimensions.</w:t>
      </w:r>
    </w:p>
    <w:p w14:paraId="1DB7293C" w14:textId="0C4B136B" w:rsidR="00A57645" w:rsidRPr="00A57645" w:rsidRDefault="00A57645" w:rsidP="00A57645">
      <w:pPr>
        <w:numPr>
          <w:ilvl w:val="0"/>
          <w:numId w:val="16"/>
        </w:numPr>
        <w:overflowPunct/>
        <w:autoSpaceDE/>
        <w:autoSpaceDN/>
        <w:adjustRightInd/>
        <w:spacing w:after="200" w:line="276" w:lineRule="auto"/>
        <w:contextualSpacing/>
        <w:textAlignment w:val="auto"/>
        <w:rPr>
          <w:rFonts w:ascii="Cambria" w:hAnsi="Cambria"/>
          <w:sz w:val="22"/>
          <w:szCs w:val="22"/>
          <w:lang w:val="en-US"/>
        </w:rPr>
      </w:pPr>
      <w:r w:rsidRPr="00A57645">
        <w:rPr>
          <w:rFonts w:ascii="Cambria" w:hAnsi="Cambria"/>
          <w:sz w:val="22"/>
          <w:szCs w:val="22"/>
          <w:lang w:val="en-US"/>
        </w:rPr>
        <w:t>1 x Welcome</w:t>
      </w:r>
      <w:r w:rsidR="000A3E92">
        <w:rPr>
          <w:rFonts w:ascii="Cambria" w:hAnsi="Cambria"/>
          <w:sz w:val="22"/>
          <w:szCs w:val="22"/>
          <w:lang w:val="en-US"/>
        </w:rPr>
        <w:t xml:space="preserve">/store </w:t>
      </w:r>
      <w:r w:rsidRPr="00A57645">
        <w:rPr>
          <w:rFonts w:ascii="Cambria" w:hAnsi="Cambria"/>
          <w:sz w:val="22"/>
          <w:szCs w:val="22"/>
          <w:lang w:val="en-US"/>
        </w:rPr>
        <w:t>area approx. internal dimensions 3000mm x 2956mm</w:t>
      </w:r>
    </w:p>
    <w:p w14:paraId="16B59ED1" w14:textId="77777777" w:rsidR="00A57645" w:rsidRDefault="00A57645" w:rsidP="00A57645">
      <w:pPr>
        <w:numPr>
          <w:ilvl w:val="0"/>
          <w:numId w:val="16"/>
        </w:numPr>
        <w:overflowPunct/>
        <w:autoSpaceDE/>
        <w:autoSpaceDN/>
        <w:adjustRightInd/>
        <w:spacing w:after="200" w:line="276" w:lineRule="auto"/>
        <w:textAlignment w:val="auto"/>
        <w:rPr>
          <w:rFonts w:ascii="Cambria" w:hAnsi="Cambria"/>
          <w:sz w:val="22"/>
          <w:szCs w:val="22"/>
          <w:lang w:val="en-US"/>
        </w:rPr>
      </w:pPr>
      <w:r w:rsidRPr="00A57645">
        <w:rPr>
          <w:rFonts w:ascii="Cambria" w:hAnsi="Cambria"/>
          <w:sz w:val="22"/>
          <w:szCs w:val="22"/>
          <w:lang w:val="en-US"/>
        </w:rPr>
        <w:t>Ground level access with no ramps to toilets.</w:t>
      </w:r>
    </w:p>
    <w:p w14:paraId="40C3D335" w14:textId="4AE78D44" w:rsidR="008818E6" w:rsidRDefault="008818E6" w:rsidP="00A57645">
      <w:pPr>
        <w:numPr>
          <w:ilvl w:val="0"/>
          <w:numId w:val="16"/>
        </w:numPr>
        <w:overflowPunct/>
        <w:autoSpaceDE/>
        <w:autoSpaceDN/>
        <w:adjustRightInd/>
        <w:spacing w:after="200" w:line="276" w:lineRule="auto"/>
        <w:textAlignment w:val="auto"/>
        <w:rPr>
          <w:rFonts w:ascii="Cambria" w:hAnsi="Cambria"/>
          <w:sz w:val="22"/>
          <w:szCs w:val="22"/>
          <w:lang w:val="en-US"/>
        </w:rPr>
      </w:pPr>
      <w:r>
        <w:rPr>
          <w:rFonts w:ascii="Cambria" w:hAnsi="Cambria"/>
          <w:sz w:val="22"/>
          <w:szCs w:val="22"/>
          <w:lang w:val="en-US"/>
        </w:rPr>
        <w:t xml:space="preserve">Supplier to complete all necessary groundworks for the unit, including all necessary utilities connections testing and </w:t>
      </w:r>
      <w:r w:rsidR="00B4313A">
        <w:rPr>
          <w:rFonts w:ascii="Cambria" w:hAnsi="Cambria"/>
          <w:sz w:val="22"/>
          <w:szCs w:val="22"/>
          <w:lang w:val="en-US"/>
        </w:rPr>
        <w:t>certification.</w:t>
      </w:r>
    </w:p>
    <w:p w14:paraId="2DF13023" w14:textId="17BD7A77" w:rsidR="003D55F4" w:rsidRPr="00A57645" w:rsidRDefault="00DF3A4D" w:rsidP="003D55F4">
      <w:pPr>
        <w:overflowPunct/>
        <w:autoSpaceDE/>
        <w:autoSpaceDN/>
        <w:adjustRightInd/>
        <w:spacing w:after="200" w:line="276" w:lineRule="auto"/>
        <w:textAlignment w:val="auto"/>
        <w:rPr>
          <w:rFonts w:ascii="Cambria" w:hAnsi="Cambria"/>
          <w:sz w:val="22"/>
          <w:szCs w:val="22"/>
          <w:lang w:val="en-US"/>
        </w:rPr>
      </w:pPr>
      <w:hyperlink w:anchor="_Addendum_C" w:history="1">
        <w:r w:rsidR="003D55F4" w:rsidRPr="00485097">
          <w:rPr>
            <w:rStyle w:val="Hyperlink"/>
            <w:rFonts w:ascii="Cambria" w:hAnsi="Cambria"/>
            <w:sz w:val="22"/>
            <w:szCs w:val="22"/>
            <w:lang w:val="en-US"/>
          </w:rPr>
          <w:t>Addendum C</w:t>
        </w:r>
      </w:hyperlink>
      <w:r w:rsidR="003D55F4">
        <w:rPr>
          <w:rFonts w:ascii="Cambria" w:hAnsi="Cambria"/>
          <w:sz w:val="22"/>
          <w:szCs w:val="22"/>
          <w:lang w:val="en-US"/>
        </w:rPr>
        <w:t xml:space="preserve"> – Shows Photographs of area conc</w:t>
      </w:r>
      <w:r w:rsidR="00485097">
        <w:rPr>
          <w:rFonts w:ascii="Cambria" w:hAnsi="Cambria"/>
          <w:sz w:val="22"/>
          <w:szCs w:val="22"/>
          <w:lang w:val="en-US"/>
        </w:rPr>
        <w:t>erned.</w:t>
      </w:r>
    </w:p>
    <w:p w14:paraId="41312C2C" w14:textId="2DA6170F" w:rsidR="00113687" w:rsidRDefault="00CD3C90" w:rsidP="00CD3C90">
      <w:pPr>
        <w:rPr>
          <w:rFonts w:ascii="Arial" w:hAnsi="Arial" w:cs="Arial"/>
          <w:sz w:val="22"/>
          <w:szCs w:val="22"/>
        </w:rPr>
      </w:pPr>
      <w:r w:rsidRPr="003D577D">
        <w:rPr>
          <w:rFonts w:ascii="Arial" w:hAnsi="Arial" w:cs="Arial"/>
          <w:sz w:val="22"/>
          <w:szCs w:val="22"/>
        </w:rPr>
        <w:t> </w:t>
      </w:r>
    </w:p>
    <w:p w14:paraId="1CF3FA47" w14:textId="77777777" w:rsidR="00113687" w:rsidRDefault="00113687">
      <w:pPr>
        <w:overflowPunct/>
        <w:autoSpaceDE/>
        <w:autoSpaceDN/>
        <w:adjustRightInd/>
        <w:textAlignment w:val="auto"/>
        <w:rPr>
          <w:rFonts w:ascii="Arial" w:hAnsi="Arial" w:cs="Arial"/>
          <w:sz w:val="22"/>
          <w:szCs w:val="22"/>
        </w:rPr>
      </w:pPr>
      <w:r>
        <w:rPr>
          <w:rFonts w:ascii="Arial" w:hAnsi="Arial" w:cs="Arial"/>
          <w:sz w:val="22"/>
          <w:szCs w:val="22"/>
        </w:rPr>
        <w:br w:type="page"/>
      </w:r>
    </w:p>
    <w:p w14:paraId="5401E9F8" w14:textId="6DB6B470" w:rsidR="00CD3C90" w:rsidRPr="003D577D" w:rsidRDefault="00D847D4" w:rsidP="00CD3C90">
      <w:pPr>
        <w:rPr>
          <w:rFonts w:ascii="Arial" w:hAnsi="Arial" w:cs="Arial"/>
          <w:sz w:val="22"/>
          <w:szCs w:val="22"/>
        </w:rPr>
      </w:pPr>
      <w:r>
        <w:rPr>
          <w:rFonts w:ascii="Arial" w:hAnsi="Arial" w:cs="Arial"/>
          <w:b/>
          <w:noProof/>
          <w:sz w:val="28"/>
          <w:szCs w:val="28"/>
        </w:rPr>
        <w:drawing>
          <wp:inline distT="0" distB="0" distL="0" distR="0" wp14:anchorId="1535160A" wp14:editId="309B4018">
            <wp:extent cx="723900" cy="723900"/>
            <wp:effectExtent l="0" t="0" r="0" b="0"/>
            <wp:docPr id="211270143" name="Picture 21127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35EC1C09" w14:textId="77777777" w:rsidR="00D847D4" w:rsidRDefault="00D847D4" w:rsidP="00CD3C90">
      <w:pPr>
        <w:rPr>
          <w:rFonts w:ascii="Arial" w:hAnsi="Arial" w:cs="Arial"/>
          <w:sz w:val="22"/>
          <w:szCs w:val="22"/>
        </w:rPr>
      </w:pPr>
    </w:p>
    <w:p w14:paraId="122211A7" w14:textId="77777777" w:rsidR="00D847D4" w:rsidRDefault="00D847D4" w:rsidP="00CD3C90">
      <w:pPr>
        <w:rPr>
          <w:rFonts w:ascii="Arial" w:hAnsi="Arial" w:cs="Arial"/>
          <w:sz w:val="22"/>
          <w:szCs w:val="22"/>
        </w:rPr>
      </w:pPr>
    </w:p>
    <w:p w14:paraId="41312C2D" w14:textId="3DFC464F" w:rsidR="00514EC5" w:rsidRPr="003D577D" w:rsidRDefault="00514EC5" w:rsidP="00CD3C90">
      <w:pPr>
        <w:rPr>
          <w:rFonts w:ascii="Arial" w:hAnsi="Arial" w:cs="Arial"/>
          <w:sz w:val="22"/>
          <w:szCs w:val="22"/>
        </w:rPr>
      </w:pPr>
      <w:r w:rsidRPr="003D577D">
        <w:rPr>
          <w:rFonts w:ascii="Arial" w:hAnsi="Arial" w:cs="Arial"/>
          <w:sz w:val="22"/>
          <w:szCs w:val="22"/>
        </w:rPr>
        <w:t>The information below is a statement of minimum requirements and is not intended to limit creative or original thinking in the preparation of proposals.</w:t>
      </w:r>
    </w:p>
    <w:p w14:paraId="41312C2E"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2F" w14:textId="4BF86D30" w:rsidR="00CD3C90" w:rsidRPr="003D577D" w:rsidRDefault="00CD3C90" w:rsidP="00CD3C90">
      <w:pPr>
        <w:ind w:left="567"/>
        <w:rPr>
          <w:rFonts w:ascii="Arial" w:hAnsi="Arial" w:cs="Arial"/>
          <w:sz w:val="22"/>
          <w:szCs w:val="22"/>
        </w:rPr>
      </w:pPr>
      <w:r w:rsidRPr="003D577D">
        <w:rPr>
          <w:rFonts w:ascii="Arial" w:hAnsi="Arial" w:cs="Arial"/>
          <w:sz w:val="22"/>
          <w:szCs w:val="22"/>
        </w:rPr>
        <w:t>1</w:t>
      </w:r>
      <w:r w:rsidR="007C1B0A" w:rsidRPr="003D577D">
        <w:rPr>
          <w:rFonts w:ascii="Arial" w:hAnsi="Arial" w:cs="Arial"/>
          <w:sz w:val="22"/>
          <w:szCs w:val="22"/>
        </w:rPr>
        <w:t xml:space="preserve"> </w:t>
      </w:r>
      <w:r w:rsidR="00067A89">
        <w:rPr>
          <w:rFonts w:ascii="Arial" w:hAnsi="Arial" w:cs="Arial"/>
          <w:sz w:val="22"/>
          <w:szCs w:val="22"/>
        </w:rPr>
        <w:t>Mandatory</w:t>
      </w:r>
      <w:r w:rsidR="00E0735E">
        <w:rPr>
          <w:rFonts w:ascii="Arial" w:hAnsi="Arial" w:cs="Arial"/>
          <w:sz w:val="22"/>
          <w:szCs w:val="22"/>
        </w:rPr>
        <w:t xml:space="preserve"> – </w:t>
      </w:r>
      <w:r w:rsidR="00A551D7">
        <w:rPr>
          <w:rFonts w:ascii="Arial" w:hAnsi="Arial" w:cs="Arial"/>
          <w:sz w:val="22"/>
          <w:szCs w:val="22"/>
        </w:rPr>
        <w:t>Offer a turnkey solution</w:t>
      </w:r>
    </w:p>
    <w:p w14:paraId="41312C30" w14:textId="77777777" w:rsidR="00CD3C90" w:rsidRPr="003D577D" w:rsidRDefault="00CD3C90" w:rsidP="00CD3C90">
      <w:pPr>
        <w:ind w:left="567"/>
        <w:rPr>
          <w:rFonts w:ascii="Arial" w:hAnsi="Arial" w:cs="Arial"/>
          <w:sz w:val="22"/>
          <w:szCs w:val="22"/>
        </w:rPr>
      </w:pPr>
      <w:r w:rsidRPr="003D577D">
        <w:rPr>
          <w:rFonts w:ascii="Arial" w:hAnsi="Arial" w:cs="Arial"/>
          <w:sz w:val="22"/>
          <w:szCs w:val="22"/>
        </w:rPr>
        <w:t> </w:t>
      </w:r>
    </w:p>
    <w:p w14:paraId="41312C31" w14:textId="77777777" w:rsidR="00F25C45" w:rsidRPr="00CA71B1" w:rsidRDefault="00F25C45" w:rsidP="00F25C45">
      <w:pPr>
        <w:rPr>
          <w:rFonts w:ascii="Arial" w:hAnsi="Arial" w:cs="Arial"/>
          <w:i/>
          <w:sz w:val="22"/>
          <w:szCs w:val="22"/>
        </w:rPr>
      </w:pPr>
      <w:r w:rsidRPr="00CA71B1">
        <w:rPr>
          <w:rFonts w:ascii="Arial" w:hAnsi="Arial" w:cs="Arial"/>
          <w:i/>
          <w:sz w:val="22"/>
          <w:szCs w:val="22"/>
        </w:rPr>
        <w:t xml:space="preserve">Are you able to meet this specification in full? </w:t>
      </w:r>
      <w:r w:rsidR="00C24283" w:rsidRPr="00CA71B1">
        <w:rPr>
          <w:rFonts w:ascii="Arial" w:hAnsi="Arial" w:cs="Arial"/>
          <w:i/>
          <w:sz w:val="22"/>
          <w:szCs w:val="22"/>
        </w:rPr>
        <w:t xml:space="preserve">If </w:t>
      </w:r>
      <w:proofErr w:type="gramStart"/>
      <w:r w:rsidR="00C24283" w:rsidRPr="00CA71B1">
        <w:rPr>
          <w:rFonts w:ascii="Arial" w:hAnsi="Arial" w:cs="Arial"/>
          <w:i/>
          <w:sz w:val="22"/>
          <w:szCs w:val="22"/>
        </w:rPr>
        <w:t>so</w:t>
      </w:r>
      <w:proofErr w:type="gramEnd"/>
      <w:r w:rsidR="00C24283" w:rsidRPr="00CA71B1">
        <w:rPr>
          <w:rFonts w:ascii="Arial" w:hAnsi="Arial" w:cs="Arial"/>
          <w:i/>
          <w:sz w:val="22"/>
          <w:szCs w:val="22"/>
        </w:rPr>
        <w:t xml:space="preserve"> please give details below</w:t>
      </w:r>
    </w:p>
    <w:p w14:paraId="41312C32" w14:textId="40224108" w:rsidR="00F25C45" w:rsidRPr="003D577D" w:rsidRDefault="00F25C45" w:rsidP="00F25C45">
      <w:pPr>
        <w:rPr>
          <w:rFonts w:ascii="Arial" w:hAnsi="Arial" w:cs="Arial"/>
          <w:i/>
          <w:sz w:val="22"/>
          <w:szCs w:val="22"/>
        </w:rPr>
      </w:pPr>
      <w:r w:rsidRPr="00CA71B1">
        <w:rPr>
          <w:rFonts w:ascii="Arial" w:hAnsi="Arial" w:cs="Arial"/>
          <w:i/>
          <w:sz w:val="22"/>
          <w:szCs w:val="22"/>
        </w:rPr>
        <w:t xml:space="preserve">If </w:t>
      </w:r>
      <w:proofErr w:type="gramStart"/>
      <w:r w:rsidRPr="00CA71B1">
        <w:rPr>
          <w:rFonts w:ascii="Arial" w:hAnsi="Arial" w:cs="Arial"/>
          <w:i/>
          <w:sz w:val="22"/>
          <w:szCs w:val="22"/>
        </w:rPr>
        <w:t>not</w:t>
      </w:r>
      <w:proofErr w:type="gramEnd"/>
      <w:r w:rsidRPr="00CA71B1">
        <w:rPr>
          <w:rFonts w:ascii="Arial" w:hAnsi="Arial" w:cs="Arial"/>
          <w:i/>
          <w:sz w:val="22"/>
          <w:szCs w:val="22"/>
        </w:rPr>
        <w:t xml:space="preserve"> please state any differences in service offered</w:t>
      </w:r>
      <w:r w:rsidR="00CA71B1">
        <w:rPr>
          <w:rFonts w:ascii="Arial" w:hAnsi="Arial" w:cs="Arial"/>
          <w: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25C45" w:rsidRPr="003D577D" w14:paraId="41312C36" w14:textId="77777777" w:rsidTr="002F4AA6">
        <w:tc>
          <w:tcPr>
            <w:tcW w:w="9514" w:type="dxa"/>
          </w:tcPr>
          <w:p w14:paraId="41312C33" w14:textId="75D9586C" w:rsidR="00F25C45" w:rsidRPr="006C028F" w:rsidRDefault="00F25C45" w:rsidP="00F25C45">
            <w:pPr>
              <w:rPr>
                <w:rFonts w:ascii="Arial" w:hAnsi="Arial" w:cs="Arial"/>
                <w:i/>
                <w:iCs/>
                <w:sz w:val="22"/>
                <w:szCs w:val="22"/>
              </w:rPr>
            </w:pPr>
            <w:r w:rsidRPr="00DF3A4D">
              <w:rPr>
                <w:rFonts w:ascii="Arial" w:hAnsi="Arial" w:cs="Arial"/>
                <w:sz w:val="22"/>
                <w:szCs w:val="22"/>
              </w:rPr>
              <w:t>Specification met?  Yes</w:t>
            </w:r>
            <w:r w:rsidR="00D64868" w:rsidRPr="00DF3A4D">
              <w:rPr>
                <w:rFonts w:ascii="Arial" w:hAnsi="Arial" w:cs="Arial"/>
                <w:sz w:val="22"/>
                <w:szCs w:val="22"/>
              </w:rPr>
              <w:fldChar w:fldCharType="begin">
                <w:ffData>
                  <w:name w:val="Check5"/>
                  <w:enabled/>
                  <w:calcOnExit w:val="0"/>
                  <w:checkBox>
                    <w:sizeAuto/>
                    <w:default w:val="0"/>
                    <w:checked w:val="0"/>
                  </w:checkBox>
                </w:ffData>
              </w:fldChar>
            </w:r>
            <w:r w:rsidRPr="00DF3A4D">
              <w:rPr>
                <w:rFonts w:ascii="Arial" w:hAnsi="Arial" w:cs="Arial"/>
                <w:sz w:val="22"/>
                <w:szCs w:val="22"/>
              </w:rPr>
              <w:instrText xml:space="preserve"> FORMCHECKBOX </w:instrText>
            </w:r>
            <w:r w:rsidR="00DF3A4D" w:rsidRPr="00DF3A4D">
              <w:rPr>
                <w:rFonts w:ascii="Arial" w:hAnsi="Arial" w:cs="Arial"/>
                <w:sz w:val="22"/>
                <w:szCs w:val="22"/>
              </w:rPr>
            </w:r>
            <w:r w:rsidR="00DF3A4D" w:rsidRPr="00DF3A4D">
              <w:rPr>
                <w:rFonts w:ascii="Arial" w:hAnsi="Arial" w:cs="Arial"/>
                <w:sz w:val="22"/>
                <w:szCs w:val="22"/>
              </w:rPr>
              <w:fldChar w:fldCharType="separate"/>
            </w:r>
            <w:r w:rsidR="00D64868" w:rsidRPr="00DF3A4D">
              <w:rPr>
                <w:rFonts w:ascii="Arial" w:hAnsi="Arial" w:cs="Arial"/>
                <w:sz w:val="22"/>
                <w:szCs w:val="22"/>
              </w:rPr>
              <w:fldChar w:fldCharType="end"/>
            </w:r>
            <w:r w:rsidRPr="00DF3A4D">
              <w:rPr>
                <w:rFonts w:ascii="Arial" w:hAnsi="Arial" w:cs="Arial"/>
                <w:sz w:val="22"/>
                <w:szCs w:val="22"/>
              </w:rPr>
              <w:t xml:space="preserve"> /</w:t>
            </w:r>
            <w:r w:rsidR="002C4100" w:rsidRPr="00DF3A4D">
              <w:rPr>
                <w:rFonts w:ascii="Arial" w:hAnsi="Arial" w:cs="Arial"/>
                <w:sz w:val="22"/>
                <w:szCs w:val="22"/>
              </w:rPr>
              <w:t xml:space="preserve">Part met </w:t>
            </w:r>
            <w:r w:rsidR="00D64868" w:rsidRPr="00DF3A4D">
              <w:rPr>
                <w:rFonts w:ascii="Arial" w:hAnsi="Arial" w:cs="Arial"/>
                <w:sz w:val="22"/>
                <w:szCs w:val="22"/>
              </w:rPr>
              <w:fldChar w:fldCharType="begin">
                <w:ffData>
                  <w:name w:val="Check5"/>
                  <w:enabled/>
                  <w:calcOnExit w:val="0"/>
                  <w:checkBox>
                    <w:sizeAuto/>
                    <w:default w:val="0"/>
                    <w:checked w:val="0"/>
                  </w:checkBox>
                </w:ffData>
              </w:fldChar>
            </w:r>
            <w:r w:rsidR="002C4100" w:rsidRPr="00DF3A4D">
              <w:rPr>
                <w:rFonts w:ascii="Arial" w:hAnsi="Arial" w:cs="Arial"/>
                <w:sz w:val="22"/>
                <w:szCs w:val="22"/>
              </w:rPr>
              <w:instrText xml:space="preserve"> FORMCHECKBOX </w:instrText>
            </w:r>
            <w:r w:rsidR="00DF3A4D" w:rsidRPr="00DF3A4D">
              <w:rPr>
                <w:rFonts w:ascii="Arial" w:hAnsi="Arial" w:cs="Arial"/>
                <w:sz w:val="22"/>
                <w:szCs w:val="22"/>
              </w:rPr>
            </w:r>
            <w:r w:rsidR="00DF3A4D" w:rsidRPr="00DF3A4D">
              <w:rPr>
                <w:rFonts w:ascii="Arial" w:hAnsi="Arial" w:cs="Arial"/>
                <w:sz w:val="22"/>
                <w:szCs w:val="22"/>
              </w:rPr>
              <w:fldChar w:fldCharType="separate"/>
            </w:r>
            <w:r w:rsidR="00D64868" w:rsidRPr="00DF3A4D">
              <w:rPr>
                <w:rFonts w:ascii="Arial" w:hAnsi="Arial" w:cs="Arial"/>
                <w:sz w:val="22"/>
                <w:szCs w:val="22"/>
              </w:rPr>
              <w:fldChar w:fldCharType="end"/>
            </w:r>
            <w:r w:rsidR="002C4100" w:rsidRPr="00DF3A4D">
              <w:rPr>
                <w:rFonts w:ascii="Arial" w:hAnsi="Arial" w:cs="Arial"/>
                <w:sz w:val="22"/>
                <w:szCs w:val="22"/>
              </w:rPr>
              <w:t xml:space="preserve"> / </w:t>
            </w:r>
            <w:r w:rsidRPr="00DF3A4D">
              <w:rPr>
                <w:rFonts w:ascii="Arial" w:hAnsi="Arial" w:cs="Arial"/>
                <w:sz w:val="22"/>
                <w:szCs w:val="22"/>
              </w:rPr>
              <w:t>No</w:t>
            </w:r>
            <w:r w:rsidR="00D64868" w:rsidRPr="00DF3A4D">
              <w:rPr>
                <w:rFonts w:ascii="Arial" w:hAnsi="Arial" w:cs="Arial"/>
                <w:sz w:val="22"/>
                <w:szCs w:val="22"/>
              </w:rPr>
              <w:fldChar w:fldCharType="begin">
                <w:ffData>
                  <w:name w:val="Check6"/>
                  <w:enabled/>
                  <w:calcOnExit w:val="0"/>
                  <w:checkBox>
                    <w:sizeAuto/>
                    <w:default w:val="0"/>
                  </w:checkBox>
                </w:ffData>
              </w:fldChar>
            </w:r>
            <w:r w:rsidRPr="00DF3A4D">
              <w:rPr>
                <w:rFonts w:ascii="Arial" w:hAnsi="Arial" w:cs="Arial"/>
                <w:sz w:val="22"/>
                <w:szCs w:val="22"/>
              </w:rPr>
              <w:instrText xml:space="preserve"> FORMCHECKBOX </w:instrText>
            </w:r>
            <w:r w:rsidR="00DF3A4D" w:rsidRPr="00DF3A4D">
              <w:rPr>
                <w:rFonts w:ascii="Arial" w:hAnsi="Arial" w:cs="Arial"/>
                <w:sz w:val="22"/>
                <w:szCs w:val="22"/>
              </w:rPr>
            </w:r>
            <w:r w:rsidR="00DF3A4D" w:rsidRPr="00DF3A4D">
              <w:rPr>
                <w:rFonts w:ascii="Arial" w:hAnsi="Arial" w:cs="Arial"/>
                <w:sz w:val="22"/>
                <w:szCs w:val="22"/>
              </w:rPr>
              <w:fldChar w:fldCharType="separate"/>
            </w:r>
            <w:r w:rsidR="00D64868" w:rsidRPr="00DF3A4D">
              <w:rPr>
                <w:rFonts w:ascii="Arial" w:hAnsi="Arial" w:cs="Arial"/>
                <w:sz w:val="22"/>
                <w:szCs w:val="22"/>
              </w:rPr>
              <w:fldChar w:fldCharType="end"/>
            </w:r>
            <w:r w:rsidRPr="00DF3A4D">
              <w:rPr>
                <w:rFonts w:ascii="Arial" w:hAnsi="Arial" w:cs="Arial"/>
                <w:sz w:val="22"/>
                <w:szCs w:val="22"/>
              </w:rPr>
              <w:t xml:space="preserve"> (tick as appropriate)</w:t>
            </w:r>
            <w:r w:rsidR="00BD3C55">
              <w:rPr>
                <w:rFonts w:ascii="Arial" w:hAnsi="Arial" w:cs="Arial"/>
                <w:sz w:val="22"/>
                <w:szCs w:val="22"/>
              </w:rPr>
              <w:t xml:space="preserve"> </w:t>
            </w:r>
          </w:p>
          <w:p w14:paraId="4DF9766D" w14:textId="77777777" w:rsidR="006F0481" w:rsidRDefault="00C24283" w:rsidP="00F25C45">
            <w:pPr>
              <w:rPr>
                <w:rFonts w:ascii="Arial" w:hAnsi="Arial" w:cs="Arial"/>
                <w:sz w:val="22"/>
                <w:szCs w:val="22"/>
              </w:rPr>
            </w:pPr>
            <w:r w:rsidRPr="003D577D">
              <w:rPr>
                <w:rFonts w:ascii="Arial" w:hAnsi="Arial" w:cs="Arial"/>
                <w:sz w:val="22"/>
                <w:szCs w:val="22"/>
              </w:rPr>
              <w:t>Details</w:t>
            </w:r>
            <w:r w:rsidR="00D54B7E">
              <w:rPr>
                <w:rFonts w:ascii="Arial" w:hAnsi="Arial" w:cs="Arial"/>
                <w:sz w:val="22"/>
                <w:szCs w:val="22"/>
              </w:rPr>
              <w:t>:</w:t>
            </w:r>
          </w:p>
          <w:p w14:paraId="68580FCE" w14:textId="77777777" w:rsidR="006F0481" w:rsidRDefault="006F0481" w:rsidP="00F25C45">
            <w:pPr>
              <w:rPr>
                <w:rFonts w:ascii="Arial" w:hAnsi="Arial" w:cs="Arial"/>
                <w:sz w:val="22"/>
                <w:szCs w:val="22"/>
              </w:rPr>
            </w:pPr>
          </w:p>
          <w:p w14:paraId="39906925" w14:textId="43BF5762" w:rsidR="006F0481" w:rsidRDefault="006F0481" w:rsidP="00F25C45">
            <w:pPr>
              <w:rPr>
                <w:rFonts w:ascii="Arial" w:hAnsi="Arial" w:cs="Arial"/>
                <w:sz w:val="22"/>
                <w:szCs w:val="22"/>
              </w:rPr>
            </w:pPr>
            <w:r w:rsidRPr="006F0481">
              <w:rPr>
                <w:rFonts w:ascii="Arial" w:hAnsi="Arial" w:cs="Arial"/>
                <w:sz w:val="22"/>
                <w:szCs w:val="22"/>
              </w:rPr>
              <w:t>Confirm if your company manufactures the building or uses a third party for fabrication.</w:t>
            </w:r>
          </w:p>
          <w:p w14:paraId="454E0D26" w14:textId="7641135A" w:rsidR="00FF1E98" w:rsidRDefault="00F25C45" w:rsidP="00F25C45">
            <w:pPr>
              <w:rPr>
                <w:rFonts w:ascii="Arial" w:hAnsi="Arial" w:cs="Arial"/>
                <w:sz w:val="22"/>
                <w:szCs w:val="22"/>
              </w:rPr>
            </w:pPr>
            <w:r w:rsidRPr="003D577D">
              <w:rPr>
                <w:rFonts w:ascii="Arial" w:hAnsi="Arial" w:cs="Arial"/>
                <w:sz w:val="22"/>
                <w:szCs w:val="22"/>
              </w:rPr>
              <w:t xml:space="preserve"> </w:t>
            </w:r>
          </w:p>
          <w:p w14:paraId="41312C34" w14:textId="756D5E82" w:rsidR="00F25C45" w:rsidRDefault="00052FE9" w:rsidP="00F25C45">
            <w:pPr>
              <w:rPr>
                <w:rFonts w:ascii="Arial" w:hAnsi="Arial" w:cs="Arial"/>
                <w:sz w:val="22"/>
                <w:szCs w:val="22"/>
              </w:rPr>
            </w:pPr>
            <w:r>
              <w:rPr>
                <w:rFonts w:ascii="Arial" w:hAnsi="Arial" w:cs="Arial"/>
                <w:sz w:val="22"/>
                <w:szCs w:val="22"/>
              </w:rPr>
              <w:t>S</w:t>
            </w:r>
            <w:r w:rsidR="00D54B7E">
              <w:rPr>
                <w:rFonts w:ascii="Arial" w:hAnsi="Arial" w:cs="Arial"/>
                <w:sz w:val="22"/>
                <w:szCs w:val="22"/>
              </w:rPr>
              <w:t xml:space="preserve">upply a </w:t>
            </w:r>
            <w:r w:rsidR="00907129" w:rsidRPr="00715C96">
              <w:rPr>
                <w:rFonts w:ascii="Arial" w:hAnsi="Arial" w:cs="Arial"/>
                <w:sz w:val="22"/>
                <w:szCs w:val="22"/>
              </w:rPr>
              <w:t>tur</w:t>
            </w:r>
            <w:r w:rsidR="6B607F45" w:rsidRPr="00715C96">
              <w:rPr>
                <w:rFonts w:ascii="Arial" w:hAnsi="Arial" w:cs="Arial"/>
                <w:sz w:val="22"/>
                <w:szCs w:val="22"/>
              </w:rPr>
              <w:t>n</w:t>
            </w:r>
            <w:r w:rsidR="00907129" w:rsidRPr="00715C96">
              <w:rPr>
                <w:rFonts w:ascii="Arial" w:hAnsi="Arial" w:cs="Arial"/>
                <w:sz w:val="22"/>
                <w:szCs w:val="22"/>
              </w:rPr>
              <w:t>key solution</w:t>
            </w:r>
            <w:r w:rsidR="00907129">
              <w:rPr>
                <w:rFonts w:ascii="Arial" w:hAnsi="Arial" w:cs="Arial"/>
                <w:sz w:val="22"/>
                <w:szCs w:val="22"/>
              </w:rPr>
              <w:t xml:space="preserve"> for</w:t>
            </w:r>
            <w:r w:rsidR="00D54B7E">
              <w:rPr>
                <w:rFonts w:ascii="Arial" w:hAnsi="Arial" w:cs="Arial"/>
                <w:sz w:val="22"/>
                <w:szCs w:val="22"/>
              </w:rPr>
              <w:t xml:space="preserve"> a prefabricated building </w:t>
            </w:r>
            <w:r w:rsidR="005B70FA">
              <w:rPr>
                <w:rFonts w:ascii="Arial" w:hAnsi="Arial" w:cs="Arial"/>
                <w:sz w:val="22"/>
                <w:szCs w:val="22"/>
              </w:rPr>
              <w:t xml:space="preserve">including groundwork </w:t>
            </w:r>
            <w:r w:rsidR="00FF1E98">
              <w:rPr>
                <w:rFonts w:ascii="Arial" w:hAnsi="Arial" w:cs="Arial"/>
                <w:sz w:val="22"/>
                <w:szCs w:val="22"/>
              </w:rPr>
              <w:t xml:space="preserve">which meets all latest </w:t>
            </w:r>
            <w:r w:rsidR="00A9065D">
              <w:rPr>
                <w:rFonts w:ascii="Arial" w:hAnsi="Arial" w:cs="Arial"/>
                <w:sz w:val="22"/>
                <w:szCs w:val="22"/>
              </w:rPr>
              <w:t xml:space="preserve">building and </w:t>
            </w:r>
            <w:r w:rsidR="00F20F38">
              <w:rPr>
                <w:rFonts w:ascii="Arial" w:hAnsi="Arial" w:cs="Arial"/>
                <w:sz w:val="22"/>
                <w:szCs w:val="22"/>
              </w:rPr>
              <w:t xml:space="preserve">heat and ventilation </w:t>
            </w:r>
            <w:commentRangeStart w:id="8"/>
            <w:commentRangeStart w:id="9"/>
            <w:r w:rsidR="00F20F38">
              <w:rPr>
                <w:rFonts w:ascii="Arial" w:hAnsi="Arial" w:cs="Arial"/>
                <w:sz w:val="22"/>
                <w:szCs w:val="22"/>
              </w:rPr>
              <w:t>requirements</w:t>
            </w:r>
            <w:commentRangeEnd w:id="8"/>
            <w:r w:rsidR="001F338E">
              <w:rPr>
                <w:rStyle w:val="CommentReference"/>
              </w:rPr>
              <w:commentReference w:id="8"/>
            </w:r>
            <w:commentRangeEnd w:id="9"/>
            <w:r w:rsidR="006E225F">
              <w:rPr>
                <w:rStyle w:val="CommentReference"/>
              </w:rPr>
              <w:commentReference w:id="9"/>
            </w:r>
            <w:r w:rsidR="00F20F38">
              <w:rPr>
                <w:rFonts w:ascii="Arial" w:hAnsi="Arial" w:cs="Arial"/>
                <w:sz w:val="22"/>
                <w:szCs w:val="22"/>
              </w:rPr>
              <w:t xml:space="preserve">, </w:t>
            </w:r>
            <w:r w:rsidR="00D54B7E">
              <w:rPr>
                <w:rFonts w:ascii="Arial" w:hAnsi="Arial" w:cs="Arial"/>
                <w:sz w:val="22"/>
                <w:szCs w:val="22"/>
              </w:rPr>
              <w:t xml:space="preserve">see </w:t>
            </w:r>
            <w:hyperlink w:anchor="_Addendum_A" w:history="1">
              <w:r w:rsidR="436767F9" w:rsidRPr="005B70FA">
                <w:rPr>
                  <w:rStyle w:val="Hyperlink"/>
                  <w:rFonts w:ascii="Arial" w:hAnsi="Arial" w:cs="Arial"/>
                  <w:sz w:val="22"/>
                  <w:szCs w:val="22"/>
                </w:rPr>
                <w:t>A</w:t>
              </w:r>
              <w:r w:rsidR="00D54B7E" w:rsidRPr="005B70FA">
                <w:rPr>
                  <w:rStyle w:val="Hyperlink"/>
                  <w:rFonts w:ascii="Arial" w:hAnsi="Arial" w:cs="Arial"/>
                  <w:sz w:val="22"/>
                  <w:szCs w:val="22"/>
                </w:rPr>
                <w:t>ddendum A</w:t>
              </w:r>
            </w:hyperlink>
            <w:r w:rsidR="00D54B7E">
              <w:rPr>
                <w:rFonts w:ascii="Arial" w:hAnsi="Arial" w:cs="Arial"/>
                <w:sz w:val="22"/>
                <w:szCs w:val="22"/>
              </w:rPr>
              <w:t xml:space="preserve"> to accommodate visitor toilets comprising of</w:t>
            </w:r>
            <w:r w:rsidR="002F4AA6">
              <w:rPr>
                <w:rFonts w:ascii="Arial" w:hAnsi="Arial" w:cs="Arial"/>
                <w:sz w:val="22"/>
                <w:szCs w:val="22"/>
              </w:rPr>
              <w:t>:</w:t>
            </w:r>
          </w:p>
          <w:p w14:paraId="7753CA68" w14:textId="77777777" w:rsidR="002F4AA6" w:rsidRDefault="002F4AA6" w:rsidP="00F25C45">
            <w:pPr>
              <w:rPr>
                <w:rFonts w:ascii="Arial" w:hAnsi="Arial" w:cs="Arial"/>
                <w:sz w:val="22"/>
                <w:szCs w:val="22"/>
              </w:rPr>
            </w:pPr>
          </w:p>
          <w:p w14:paraId="7EEA7B98" w14:textId="4592D158" w:rsidR="002F4AA6" w:rsidRPr="002F4AA6" w:rsidRDefault="002F4AA6" w:rsidP="001267C2">
            <w:pPr>
              <w:numPr>
                <w:ilvl w:val="0"/>
                <w:numId w:val="16"/>
              </w:numPr>
              <w:rPr>
                <w:rFonts w:ascii="Arial" w:hAnsi="Arial" w:cs="Arial"/>
                <w:sz w:val="22"/>
                <w:szCs w:val="22"/>
                <w:lang w:val="en-US"/>
              </w:rPr>
            </w:pPr>
            <w:r w:rsidRPr="002F4AA6">
              <w:rPr>
                <w:rFonts w:ascii="Arial" w:hAnsi="Arial" w:cs="Arial"/>
                <w:sz w:val="22"/>
                <w:szCs w:val="22"/>
                <w:lang w:val="en-US"/>
              </w:rPr>
              <w:t>4 x standard Unisex toilets, internal measurement approx., 2379mm deep x 1245mm wide x 2450mm to 2600mm high depending on roof slope, measurements to be agreed.</w:t>
            </w:r>
          </w:p>
          <w:p w14:paraId="04946797" w14:textId="7B43F656" w:rsidR="002F4AA6" w:rsidRPr="002F4AA6" w:rsidRDefault="002F4AA6" w:rsidP="002F4AA6">
            <w:pPr>
              <w:numPr>
                <w:ilvl w:val="0"/>
                <w:numId w:val="16"/>
              </w:numPr>
              <w:rPr>
                <w:rFonts w:ascii="Arial" w:hAnsi="Arial" w:cs="Arial"/>
                <w:sz w:val="22"/>
                <w:szCs w:val="22"/>
                <w:lang w:val="en-US"/>
              </w:rPr>
            </w:pPr>
            <w:r w:rsidRPr="002F4AA6">
              <w:rPr>
                <w:rFonts w:ascii="Arial" w:hAnsi="Arial" w:cs="Arial"/>
                <w:sz w:val="22"/>
                <w:szCs w:val="22"/>
                <w:lang w:val="en-US"/>
              </w:rPr>
              <w:t xml:space="preserve">1x DDA (accessible) toilet to include baby/infant changing facilities, internal measurements approx.., 2379mm deep x 1600mm wide x 2600mm high, measurements to be </w:t>
            </w:r>
            <w:r w:rsidR="00B4313A" w:rsidRPr="002F4AA6">
              <w:rPr>
                <w:rFonts w:ascii="Arial" w:hAnsi="Arial" w:cs="Arial"/>
                <w:sz w:val="22"/>
                <w:szCs w:val="22"/>
                <w:lang w:val="en-US"/>
              </w:rPr>
              <w:t>agreed.</w:t>
            </w:r>
            <w:r w:rsidRPr="002F4AA6">
              <w:rPr>
                <w:rFonts w:ascii="Arial" w:hAnsi="Arial" w:cs="Arial"/>
                <w:sz w:val="22"/>
                <w:szCs w:val="22"/>
                <w:lang w:val="en-US"/>
              </w:rPr>
              <w:t xml:space="preserve"> </w:t>
            </w:r>
          </w:p>
          <w:p w14:paraId="4C56B896" w14:textId="2DE5A7EA" w:rsidR="002F4AA6" w:rsidRPr="002F4AA6" w:rsidRDefault="002F4AA6" w:rsidP="002F4AA6">
            <w:pPr>
              <w:numPr>
                <w:ilvl w:val="0"/>
                <w:numId w:val="16"/>
              </w:numPr>
              <w:rPr>
                <w:rFonts w:ascii="Arial" w:hAnsi="Arial" w:cs="Arial"/>
                <w:sz w:val="22"/>
                <w:szCs w:val="22"/>
                <w:lang w:val="en-US"/>
              </w:rPr>
            </w:pPr>
            <w:r w:rsidRPr="002F4AA6">
              <w:rPr>
                <w:rFonts w:ascii="Arial" w:hAnsi="Arial" w:cs="Arial"/>
                <w:sz w:val="22"/>
                <w:szCs w:val="22"/>
                <w:lang w:val="en-US"/>
              </w:rPr>
              <w:t xml:space="preserve">1x CPT Dimensions for the CPT are outlined in </w:t>
            </w:r>
            <w:r w:rsidRPr="00715C96">
              <w:rPr>
                <w:rFonts w:ascii="Arial" w:hAnsi="Arial" w:cs="Arial"/>
                <w:sz w:val="22"/>
                <w:szCs w:val="22"/>
                <w:lang w:val="en-US"/>
              </w:rPr>
              <w:t>doc</w:t>
            </w:r>
            <w:r w:rsidR="0077660D" w:rsidRPr="00715C96">
              <w:rPr>
                <w:rFonts w:ascii="Arial" w:hAnsi="Arial" w:cs="Arial"/>
                <w:sz w:val="22"/>
                <w:szCs w:val="22"/>
                <w:lang w:val="en-US"/>
              </w:rPr>
              <w:t>ument</w:t>
            </w:r>
            <w:r w:rsidRPr="00715C96">
              <w:rPr>
                <w:rFonts w:ascii="Arial" w:hAnsi="Arial" w:cs="Arial"/>
                <w:sz w:val="22"/>
                <w:szCs w:val="22"/>
                <w:lang w:val="en-US"/>
              </w:rPr>
              <w:t xml:space="preserve"> T</w:t>
            </w:r>
            <w:r w:rsidRPr="002F4AA6">
              <w:rPr>
                <w:rFonts w:ascii="Arial" w:hAnsi="Arial" w:cs="Arial"/>
                <w:sz w:val="22"/>
                <w:szCs w:val="22"/>
                <w:lang w:val="en-US"/>
              </w:rPr>
              <w:t xml:space="preserve"> and by the changing places Org., the overall minimum dimensions are </w:t>
            </w:r>
            <w:r w:rsidRPr="00715C96">
              <w:rPr>
                <w:rFonts w:ascii="Arial" w:hAnsi="Arial" w:cs="Arial"/>
                <w:sz w:val="22"/>
                <w:szCs w:val="22"/>
                <w:lang w:val="en-US"/>
              </w:rPr>
              <w:t>3m x 4m</w:t>
            </w:r>
            <w:r w:rsidRPr="002F4AA6">
              <w:rPr>
                <w:rFonts w:ascii="Arial" w:hAnsi="Arial" w:cs="Arial"/>
                <w:sz w:val="22"/>
                <w:szCs w:val="22"/>
                <w:lang w:val="en-US"/>
              </w:rPr>
              <w:t xml:space="preserve">, see Building Regs and </w:t>
            </w:r>
            <w:r w:rsidR="0077660D" w:rsidRPr="00715C96">
              <w:rPr>
                <w:rFonts w:ascii="Arial" w:hAnsi="Arial" w:cs="Arial"/>
                <w:sz w:val="22"/>
                <w:szCs w:val="22"/>
                <w:lang w:val="en-US"/>
              </w:rPr>
              <w:t>d</w:t>
            </w:r>
            <w:r w:rsidRPr="00715C96">
              <w:rPr>
                <w:rFonts w:ascii="Arial" w:hAnsi="Arial" w:cs="Arial"/>
                <w:sz w:val="22"/>
                <w:szCs w:val="22"/>
                <w:lang w:val="en-US"/>
              </w:rPr>
              <w:t>oc</w:t>
            </w:r>
            <w:r w:rsidR="0077660D" w:rsidRPr="00715C96">
              <w:rPr>
                <w:rFonts w:ascii="Arial" w:hAnsi="Arial" w:cs="Arial"/>
                <w:sz w:val="22"/>
                <w:szCs w:val="22"/>
                <w:lang w:val="en-US"/>
              </w:rPr>
              <w:t>ument</w:t>
            </w:r>
            <w:r w:rsidRPr="00715C96">
              <w:rPr>
                <w:rFonts w:ascii="Arial" w:hAnsi="Arial" w:cs="Arial"/>
                <w:sz w:val="22"/>
                <w:szCs w:val="22"/>
                <w:lang w:val="en-US"/>
              </w:rPr>
              <w:t xml:space="preserve"> T</w:t>
            </w:r>
            <w:r w:rsidRPr="002F4AA6">
              <w:rPr>
                <w:rFonts w:ascii="Arial" w:hAnsi="Arial" w:cs="Arial"/>
                <w:sz w:val="22"/>
                <w:szCs w:val="22"/>
                <w:lang w:val="en-US"/>
              </w:rPr>
              <w:t xml:space="preserve"> for all internal equipment location and </w:t>
            </w:r>
            <w:r w:rsidR="00B4313A" w:rsidRPr="002F4AA6">
              <w:rPr>
                <w:rFonts w:ascii="Arial" w:hAnsi="Arial" w:cs="Arial"/>
                <w:sz w:val="22"/>
                <w:szCs w:val="22"/>
                <w:lang w:val="en-US"/>
              </w:rPr>
              <w:t>dimensions.</w:t>
            </w:r>
          </w:p>
          <w:p w14:paraId="35F43D31" w14:textId="77777777" w:rsidR="002F4AA6" w:rsidRPr="002F4AA6" w:rsidRDefault="002F4AA6" w:rsidP="002F4AA6">
            <w:pPr>
              <w:numPr>
                <w:ilvl w:val="0"/>
                <w:numId w:val="16"/>
              </w:numPr>
              <w:rPr>
                <w:rFonts w:ascii="Arial" w:hAnsi="Arial" w:cs="Arial"/>
                <w:sz w:val="22"/>
                <w:szCs w:val="22"/>
                <w:lang w:val="en-US"/>
              </w:rPr>
            </w:pPr>
            <w:r w:rsidRPr="002F4AA6">
              <w:rPr>
                <w:rFonts w:ascii="Arial" w:hAnsi="Arial" w:cs="Arial"/>
                <w:sz w:val="22"/>
                <w:szCs w:val="22"/>
                <w:lang w:val="en-US"/>
              </w:rPr>
              <w:t>1 x Welcome area approx. internal dimensions 3000mm x 2956mm</w:t>
            </w:r>
          </w:p>
          <w:p w14:paraId="75DC4D73" w14:textId="77777777" w:rsidR="002F4AA6" w:rsidRDefault="002F4AA6" w:rsidP="002F4AA6">
            <w:pPr>
              <w:numPr>
                <w:ilvl w:val="0"/>
                <w:numId w:val="16"/>
              </w:numPr>
              <w:rPr>
                <w:rFonts w:ascii="Arial" w:hAnsi="Arial" w:cs="Arial"/>
                <w:sz w:val="22"/>
                <w:szCs w:val="22"/>
                <w:lang w:val="en-US"/>
              </w:rPr>
            </w:pPr>
            <w:r w:rsidRPr="002F4AA6">
              <w:rPr>
                <w:rFonts w:ascii="Arial" w:hAnsi="Arial" w:cs="Arial"/>
                <w:sz w:val="22"/>
                <w:szCs w:val="22"/>
                <w:lang w:val="en-US"/>
              </w:rPr>
              <w:t>Ground level access with no ramps to toilets.</w:t>
            </w:r>
          </w:p>
          <w:p w14:paraId="50EE0169" w14:textId="065EFD06" w:rsidR="00181D7B" w:rsidRDefault="00181D7B" w:rsidP="002F4AA6">
            <w:pPr>
              <w:numPr>
                <w:ilvl w:val="0"/>
                <w:numId w:val="16"/>
              </w:numPr>
              <w:rPr>
                <w:rFonts w:ascii="Arial" w:hAnsi="Arial" w:cs="Arial"/>
                <w:sz w:val="22"/>
                <w:szCs w:val="22"/>
                <w:lang w:val="en-US"/>
              </w:rPr>
            </w:pPr>
            <w:r>
              <w:rPr>
                <w:rFonts w:ascii="Arial" w:hAnsi="Arial" w:cs="Arial"/>
                <w:sz w:val="22"/>
                <w:szCs w:val="22"/>
                <w:lang w:val="en-US"/>
              </w:rPr>
              <w:t xml:space="preserve">If </w:t>
            </w:r>
            <w:r w:rsidR="005970A9">
              <w:rPr>
                <w:rFonts w:ascii="Arial" w:hAnsi="Arial" w:cs="Arial"/>
                <w:sz w:val="22"/>
                <w:szCs w:val="22"/>
                <w:lang w:val="en-US"/>
              </w:rPr>
              <w:t>possible,</w:t>
            </w:r>
            <w:r>
              <w:rPr>
                <w:rFonts w:ascii="Arial" w:hAnsi="Arial" w:cs="Arial"/>
                <w:sz w:val="22"/>
                <w:szCs w:val="22"/>
                <w:lang w:val="en-US"/>
              </w:rPr>
              <w:t xml:space="preserve"> </w:t>
            </w:r>
            <w:r w:rsidR="008E6C5C">
              <w:rPr>
                <w:rFonts w:ascii="Arial" w:hAnsi="Arial" w:cs="Arial"/>
                <w:sz w:val="22"/>
                <w:szCs w:val="22"/>
                <w:lang w:val="en-US"/>
              </w:rPr>
              <w:t xml:space="preserve">a cleaning cupboard should be </w:t>
            </w:r>
            <w:r w:rsidR="00B4313A">
              <w:rPr>
                <w:rFonts w:ascii="Arial" w:hAnsi="Arial" w:cs="Arial"/>
                <w:sz w:val="22"/>
                <w:szCs w:val="22"/>
                <w:lang w:val="en-US"/>
              </w:rPr>
              <w:t>incorporated.</w:t>
            </w:r>
          </w:p>
          <w:p w14:paraId="3C2C63C0" w14:textId="5D3AA95D" w:rsidR="008818E6" w:rsidRDefault="008818E6" w:rsidP="002F4AA6">
            <w:pPr>
              <w:numPr>
                <w:ilvl w:val="0"/>
                <w:numId w:val="16"/>
              </w:numPr>
              <w:rPr>
                <w:rFonts w:ascii="Arial" w:hAnsi="Arial" w:cs="Arial"/>
                <w:sz w:val="22"/>
                <w:szCs w:val="22"/>
                <w:lang w:val="en-US"/>
              </w:rPr>
            </w:pPr>
            <w:r>
              <w:rPr>
                <w:rFonts w:ascii="Arial" w:hAnsi="Arial" w:cs="Arial"/>
                <w:sz w:val="22"/>
                <w:szCs w:val="22"/>
                <w:lang w:val="en-US"/>
              </w:rPr>
              <w:t xml:space="preserve">Complete all necessary </w:t>
            </w:r>
            <w:r w:rsidR="00874836">
              <w:rPr>
                <w:rFonts w:ascii="Arial" w:hAnsi="Arial" w:cs="Arial"/>
                <w:sz w:val="22"/>
                <w:szCs w:val="22"/>
                <w:lang w:val="en-US"/>
              </w:rPr>
              <w:t>groundwork</w:t>
            </w:r>
            <w:r w:rsidR="00B4313A">
              <w:rPr>
                <w:rFonts w:ascii="Arial" w:hAnsi="Arial" w:cs="Arial"/>
                <w:sz w:val="22"/>
                <w:szCs w:val="22"/>
                <w:lang w:val="en-US"/>
              </w:rPr>
              <w:t>.</w:t>
            </w:r>
          </w:p>
          <w:p w14:paraId="3F33BE35" w14:textId="7FBF445F" w:rsidR="003C7F8C" w:rsidRDefault="003C7F8C" w:rsidP="002F4AA6">
            <w:pPr>
              <w:numPr>
                <w:ilvl w:val="0"/>
                <w:numId w:val="16"/>
              </w:numPr>
              <w:rPr>
                <w:rFonts w:ascii="Arial" w:hAnsi="Arial" w:cs="Arial"/>
                <w:sz w:val="22"/>
                <w:szCs w:val="22"/>
                <w:lang w:val="en-US"/>
              </w:rPr>
            </w:pPr>
            <w:r>
              <w:rPr>
                <w:rFonts w:ascii="Arial" w:hAnsi="Arial" w:cs="Arial"/>
                <w:sz w:val="22"/>
                <w:szCs w:val="22"/>
                <w:lang w:val="en-US"/>
              </w:rPr>
              <w:t>With connection</w:t>
            </w:r>
            <w:r w:rsidR="00CA528A">
              <w:rPr>
                <w:rFonts w:ascii="Arial" w:hAnsi="Arial" w:cs="Arial"/>
                <w:sz w:val="22"/>
                <w:szCs w:val="22"/>
                <w:lang w:val="en-US"/>
              </w:rPr>
              <w:t xml:space="preserve">s to all utilities (Water, sewage, electricity), connections to be tested </w:t>
            </w:r>
            <w:r w:rsidR="006075BF">
              <w:rPr>
                <w:rFonts w:ascii="Arial" w:hAnsi="Arial" w:cs="Arial"/>
                <w:sz w:val="22"/>
                <w:szCs w:val="22"/>
                <w:lang w:val="en-US"/>
              </w:rPr>
              <w:t xml:space="preserve">confirmed working </w:t>
            </w:r>
            <w:r w:rsidR="00CA528A">
              <w:rPr>
                <w:rFonts w:ascii="Arial" w:hAnsi="Arial" w:cs="Arial"/>
                <w:sz w:val="22"/>
                <w:szCs w:val="22"/>
                <w:lang w:val="en-US"/>
              </w:rPr>
              <w:t>and</w:t>
            </w:r>
            <w:r w:rsidR="00C532C3">
              <w:rPr>
                <w:rFonts w:ascii="Arial" w:hAnsi="Arial" w:cs="Arial"/>
                <w:sz w:val="22"/>
                <w:szCs w:val="22"/>
                <w:lang w:val="en-US"/>
              </w:rPr>
              <w:t xml:space="preserve"> meeting Building Regs 2010 and </w:t>
            </w:r>
            <w:r w:rsidR="00B4313A">
              <w:rPr>
                <w:rFonts w:ascii="Arial" w:hAnsi="Arial" w:cs="Arial"/>
                <w:sz w:val="22"/>
                <w:szCs w:val="22"/>
                <w:lang w:val="en-US"/>
              </w:rPr>
              <w:t>certified.</w:t>
            </w:r>
          </w:p>
          <w:p w14:paraId="4A80F657" w14:textId="77777777" w:rsidR="006B63E3" w:rsidRDefault="006B63E3" w:rsidP="006B63E3">
            <w:pPr>
              <w:rPr>
                <w:rFonts w:ascii="Arial" w:hAnsi="Arial" w:cs="Arial"/>
                <w:sz w:val="22"/>
                <w:szCs w:val="22"/>
                <w:lang w:val="en-US"/>
              </w:rPr>
            </w:pPr>
          </w:p>
          <w:p w14:paraId="5D24DD00" w14:textId="7997340F" w:rsidR="006B63E3" w:rsidRPr="006B63E3" w:rsidRDefault="006B63E3" w:rsidP="006B63E3">
            <w:pPr>
              <w:overflowPunct/>
              <w:autoSpaceDE/>
              <w:autoSpaceDN/>
              <w:adjustRightInd/>
              <w:spacing w:after="160" w:line="300" w:lineRule="auto"/>
              <w:textAlignment w:val="auto"/>
              <w:rPr>
                <w:rFonts w:ascii="Aptos" w:eastAsia="Yu Gothic" w:hAnsi="Aptos" w:cs="Arial"/>
                <w:sz w:val="21"/>
                <w:szCs w:val="21"/>
              </w:rPr>
            </w:pPr>
            <w:r w:rsidRPr="006B63E3">
              <w:rPr>
                <w:rFonts w:ascii="Aptos" w:eastAsia="Yu Gothic" w:hAnsi="Aptos" w:cs="Arial"/>
                <w:sz w:val="21"/>
                <w:szCs w:val="21"/>
              </w:rPr>
              <w:t xml:space="preserve">See  </w:t>
            </w:r>
            <w:hyperlink w:anchor="_Addendum_B">
              <w:r w:rsidRPr="006B63E3">
                <w:rPr>
                  <w:rFonts w:ascii="Aptos" w:eastAsia="Yu Gothic" w:hAnsi="Aptos" w:cs="Arial"/>
                  <w:color w:val="0000FF"/>
                  <w:sz w:val="21"/>
                  <w:szCs w:val="21"/>
                  <w:u w:val="single"/>
                </w:rPr>
                <w:t>Addendum B</w:t>
              </w:r>
            </w:hyperlink>
            <w:r w:rsidRPr="006B63E3">
              <w:rPr>
                <w:rFonts w:ascii="Aptos" w:eastAsia="Yu Gothic" w:hAnsi="Aptos" w:cs="Arial"/>
                <w:sz w:val="21"/>
                <w:szCs w:val="21"/>
              </w:rPr>
              <w:t xml:space="preserve"> showing an indicative unit which can be changed. However, we are limited in positioning due to proximity to the car park.</w:t>
            </w:r>
            <w:r w:rsidR="00300DEA">
              <w:rPr>
                <w:rFonts w:ascii="Aptos" w:eastAsia="Yu Gothic" w:hAnsi="Aptos" w:cs="Arial"/>
                <w:sz w:val="21"/>
                <w:szCs w:val="21"/>
              </w:rPr>
              <w:t xml:space="preserve"> To be discussed at site survey</w:t>
            </w:r>
          </w:p>
          <w:p w14:paraId="0C8C07C4" w14:textId="77777777" w:rsidR="006B63E3" w:rsidRPr="002F4AA6" w:rsidRDefault="006B63E3" w:rsidP="006B63E3">
            <w:pPr>
              <w:rPr>
                <w:rFonts w:ascii="Arial" w:hAnsi="Arial" w:cs="Arial"/>
                <w:sz w:val="22"/>
                <w:szCs w:val="22"/>
                <w:lang w:val="en-US"/>
              </w:rPr>
            </w:pPr>
          </w:p>
          <w:p w14:paraId="5D729F41" w14:textId="77777777" w:rsidR="002F4AA6" w:rsidRDefault="002F4AA6" w:rsidP="00F25C45">
            <w:pPr>
              <w:rPr>
                <w:rFonts w:ascii="Arial" w:hAnsi="Arial" w:cs="Arial"/>
                <w:sz w:val="22"/>
                <w:szCs w:val="22"/>
              </w:rPr>
            </w:pPr>
          </w:p>
          <w:p w14:paraId="6212E99A" w14:textId="77777777" w:rsidR="00D54B7E" w:rsidRPr="003D577D" w:rsidRDefault="00D54B7E" w:rsidP="00F25C45">
            <w:pPr>
              <w:rPr>
                <w:rFonts w:ascii="Arial" w:hAnsi="Arial" w:cs="Arial"/>
                <w:sz w:val="22"/>
                <w:szCs w:val="22"/>
              </w:rPr>
            </w:pPr>
          </w:p>
          <w:p w14:paraId="41312C35" w14:textId="77777777" w:rsidR="00F25C45" w:rsidRPr="003D577D" w:rsidRDefault="00F25C45" w:rsidP="00F25C45">
            <w:pPr>
              <w:rPr>
                <w:rFonts w:ascii="Arial" w:hAnsi="Arial" w:cs="Arial"/>
                <w:sz w:val="22"/>
                <w:szCs w:val="22"/>
              </w:rPr>
            </w:pPr>
          </w:p>
        </w:tc>
      </w:tr>
      <w:tr w:rsidR="00120E9C" w:rsidRPr="003D577D" w14:paraId="6713D54F" w14:textId="77777777" w:rsidTr="002F4AA6">
        <w:tc>
          <w:tcPr>
            <w:tcW w:w="9514" w:type="dxa"/>
          </w:tcPr>
          <w:p w14:paraId="2AC1C79E" w14:textId="6F11ADB7" w:rsidR="00120E9C" w:rsidRPr="00575418" w:rsidRDefault="00120E9C" w:rsidP="00F25C45">
            <w:pPr>
              <w:rPr>
                <w:rFonts w:ascii="Arial" w:hAnsi="Arial" w:cs="Arial"/>
                <w:sz w:val="22"/>
                <w:szCs w:val="22"/>
              </w:rPr>
            </w:pPr>
          </w:p>
        </w:tc>
      </w:tr>
    </w:tbl>
    <w:p w14:paraId="41312C37" w14:textId="77777777" w:rsidR="00F25C45" w:rsidRPr="003D577D" w:rsidRDefault="00F25C45" w:rsidP="00CD3C90">
      <w:pPr>
        <w:ind w:left="567"/>
        <w:rPr>
          <w:rFonts w:ascii="Arial" w:hAnsi="Arial" w:cs="Arial"/>
          <w:sz w:val="22"/>
          <w:szCs w:val="22"/>
        </w:rPr>
      </w:pPr>
    </w:p>
    <w:p w14:paraId="51DCC1B1" w14:textId="77777777" w:rsidR="006E55DC" w:rsidRDefault="006E55DC">
      <w:pPr>
        <w:overflowPunct/>
        <w:autoSpaceDE/>
        <w:autoSpaceDN/>
        <w:adjustRightInd/>
        <w:textAlignment w:val="auto"/>
        <w:rPr>
          <w:rFonts w:ascii="Arial" w:hAnsi="Arial" w:cs="Arial"/>
          <w:sz w:val="22"/>
          <w:szCs w:val="22"/>
        </w:rPr>
      </w:pPr>
      <w:r>
        <w:rPr>
          <w:rFonts w:ascii="Arial" w:hAnsi="Arial" w:cs="Arial"/>
          <w:sz w:val="22"/>
          <w:szCs w:val="22"/>
        </w:rPr>
        <w:br w:type="page"/>
      </w:r>
    </w:p>
    <w:p w14:paraId="04A905AB" w14:textId="24A97E0E" w:rsidR="000C164A" w:rsidRDefault="000C164A" w:rsidP="007A2F35">
      <w:pPr>
        <w:rPr>
          <w:rFonts w:ascii="Arial" w:hAnsi="Arial" w:cs="Arial"/>
          <w:sz w:val="22"/>
          <w:szCs w:val="22"/>
        </w:rPr>
      </w:pPr>
    </w:p>
    <w:p w14:paraId="5440B955" w14:textId="77777777" w:rsidR="000C164A" w:rsidRDefault="000C164A" w:rsidP="00CD3C90">
      <w:pPr>
        <w:ind w:left="567" w:hanging="567"/>
        <w:rPr>
          <w:rFonts w:ascii="Arial" w:hAnsi="Arial" w:cs="Arial"/>
          <w:sz w:val="22"/>
          <w:szCs w:val="22"/>
        </w:rPr>
      </w:pPr>
    </w:p>
    <w:p w14:paraId="41312C38" w14:textId="634B2113" w:rsidR="00CD3C90" w:rsidRPr="003D577D" w:rsidRDefault="00CD3C90" w:rsidP="00CD3C90">
      <w:pPr>
        <w:ind w:left="567" w:hanging="567"/>
        <w:rPr>
          <w:rFonts w:ascii="Arial" w:hAnsi="Arial" w:cs="Arial"/>
          <w:sz w:val="22"/>
          <w:szCs w:val="22"/>
        </w:rPr>
      </w:pPr>
      <w:r w:rsidRPr="003D577D">
        <w:rPr>
          <w:rFonts w:ascii="Arial" w:hAnsi="Arial" w:cs="Arial"/>
          <w:sz w:val="22"/>
          <w:szCs w:val="22"/>
        </w:rPr>
        <w:t>2.      </w:t>
      </w:r>
      <w:r w:rsidR="00E0735E">
        <w:rPr>
          <w:rFonts w:ascii="Arial" w:hAnsi="Arial" w:cs="Arial"/>
          <w:sz w:val="22"/>
          <w:szCs w:val="22"/>
        </w:rPr>
        <w:t xml:space="preserve">Mandatory – </w:t>
      </w:r>
      <w:r w:rsidR="008552DA">
        <w:rPr>
          <w:rFonts w:ascii="Arial" w:hAnsi="Arial" w:cs="Arial"/>
          <w:sz w:val="22"/>
          <w:szCs w:val="22"/>
        </w:rPr>
        <w:t>Drawings for planning consent</w:t>
      </w:r>
      <w:r w:rsidR="00782AC0">
        <w:rPr>
          <w:rFonts w:ascii="Arial" w:hAnsi="Arial" w:cs="Arial"/>
          <w:sz w:val="22"/>
          <w:szCs w:val="22"/>
        </w:rPr>
        <w:t xml:space="preserve"> plus example sites for reference</w:t>
      </w:r>
    </w:p>
    <w:p w14:paraId="41312C39" w14:textId="77777777" w:rsidR="00F25C45" w:rsidRPr="003D577D" w:rsidRDefault="00CD3C90" w:rsidP="00F25C45">
      <w:pPr>
        <w:rPr>
          <w:rFonts w:ascii="Arial" w:hAnsi="Arial" w:cs="Arial"/>
          <w:sz w:val="22"/>
          <w:szCs w:val="22"/>
        </w:rPr>
      </w:pPr>
      <w:r w:rsidRPr="003D577D">
        <w:rPr>
          <w:rFonts w:ascii="Arial" w:hAnsi="Arial" w:cs="Arial"/>
          <w:sz w:val="22"/>
          <w:szCs w:val="22"/>
        </w:rPr>
        <w:t> </w:t>
      </w:r>
    </w:p>
    <w:p w14:paraId="41312C3A"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proofErr w:type="gramStart"/>
      <w:r w:rsidRPr="003D577D">
        <w:rPr>
          <w:rFonts w:ascii="Arial" w:hAnsi="Arial" w:cs="Arial"/>
          <w:i/>
          <w:sz w:val="22"/>
          <w:szCs w:val="22"/>
        </w:rPr>
        <w:t>so</w:t>
      </w:r>
      <w:proofErr w:type="gramEnd"/>
      <w:r w:rsidRPr="003D577D">
        <w:rPr>
          <w:rFonts w:ascii="Arial" w:hAnsi="Arial" w:cs="Arial"/>
          <w:i/>
          <w:sz w:val="22"/>
          <w:szCs w:val="22"/>
        </w:rPr>
        <w:t xml:space="preserve"> please give details below</w:t>
      </w:r>
    </w:p>
    <w:p w14:paraId="41312C3B"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proofErr w:type="gramStart"/>
      <w:r w:rsidRPr="003D577D">
        <w:rPr>
          <w:rFonts w:ascii="Arial" w:hAnsi="Arial" w:cs="Arial"/>
          <w:i/>
          <w:sz w:val="22"/>
          <w:szCs w:val="22"/>
        </w:rPr>
        <w:t>not</w:t>
      </w:r>
      <w:proofErr w:type="gramEnd"/>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3F" w14:textId="77777777" w:rsidTr="00150EE1">
        <w:trPr>
          <w:trHeight w:val="1699"/>
        </w:trPr>
        <w:tc>
          <w:tcPr>
            <w:tcW w:w="9514" w:type="dxa"/>
          </w:tcPr>
          <w:p w14:paraId="41312C3C"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3CAD86A5" w14:textId="77777777" w:rsidR="00FF1E98" w:rsidRDefault="00C24283" w:rsidP="00DA3B5A">
            <w:pPr>
              <w:rPr>
                <w:rFonts w:ascii="Arial" w:hAnsi="Arial" w:cs="Arial"/>
                <w:sz w:val="22"/>
                <w:szCs w:val="22"/>
              </w:rPr>
            </w:pPr>
            <w:r w:rsidRPr="003D577D">
              <w:rPr>
                <w:rFonts w:ascii="Arial" w:hAnsi="Arial" w:cs="Arial"/>
                <w:sz w:val="22"/>
                <w:szCs w:val="22"/>
              </w:rPr>
              <w:t>Details</w:t>
            </w:r>
            <w:r w:rsidR="00E0735E">
              <w:rPr>
                <w:rFonts w:ascii="Arial" w:hAnsi="Arial" w:cs="Arial"/>
                <w:sz w:val="22"/>
                <w:szCs w:val="22"/>
              </w:rPr>
              <w:t>:</w:t>
            </w:r>
            <w:r w:rsidRPr="003D577D">
              <w:rPr>
                <w:rFonts w:ascii="Arial" w:hAnsi="Arial" w:cs="Arial"/>
                <w:sz w:val="22"/>
                <w:szCs w:val="22"/>
              </w:rPr>
              <w:t xml:space="preserve"> </w:t>
            </w:r>
            <w:r w:rsidR="00E0735E">
              <w:rPr>
                <w:rFonts w:ascii="Arial" w:hAnsi="Arial" w:cs="Arial"/>
                <w:sz w:val="22"/>
                <w:szCs w:val="22"/>
              </w:rPr>
              <w:t xml:space="preserve"> </w:t>
            </w:r>
          </w:p>
          <w:p w14:paraId="0011EB21" w14:textId="5A842BEC" w:rsidR="00365F7C" w:rsidRDefault="001C1D53" w:rsidP="00365F7C">
            <w:pPr>
              <w:pStyle w:val="ListParagraph"/>
              <w:numPr>
                <w:ilvl w:val="0"/>
                <w:numId w:val="17"/>
              </w:numPr>
              <w:spacing w:after="0" w:line="240" w:lineRule="auto"/>
              <w:contextualSpacing w:val="0"/>
              <w:rPr>
                <w:rFonts w:eastAsia="Times New Roman"/>
              </w:rPr>
            </w:pPr>
            <w:r>
              <w:rPr>
                <w:rFonts w:eastAsia="Times New Roman"/>
              </w:rPr>
              <w:t>P</w:t>
            </w:r>
            <w:r w:rsidR="00365F7C">
              <w:rPr>
                <w:rFonts w:eastAsia="Times New Roman"/>
              </w:rPr>
              <w:t>rovide detailed drawings that can be used for planning application</w:t>
            </w:r>
          </w:p>
          <w:p w14:paraId="74D67E35" w14:textId="22F8B966" w:rsidR="003B3CDE" w:rsidRPr="005727BA" w:rsidRDefault="003B3CDE" w:rsidP="005727BA">
            <w:pPr>
              <w:pStyle w:val="ListParagraph"/>
              <w:numPr>
                <w:ilvl w:val="0"/>
                <w:numId w:val="17"/>
              </w:numPr>
              <w:spacing w:after="0" w:line="240" w:lineRule="auto"/>
              <w:contextualSpacing w:val="0"/>
              <w:rPr>
                <w:rFonts w:eastAsia="Times New Roman"/>
              </w:rPr>
            </w:pPr>
            <w:r>
              <w:rPr>
                <w:rFonts w:eastAsia="Times New Roman"/>
              </w:rPr>
              <w:t xml:space="preserve">Provide </w:t>
            </w:r>
            <w:r w:rsidR="005727BA">
              <w:rPr>
                <w:rFonts w:eastAsia="Times New Roman"/>
              </w:rPr>
              <w:t>at least three e</w:t>
            </w:r>
            <w:r w:rsidRPr="00FC4C95">
              <w:rPr>
                <w:rFonts w:eastAsia="Times New Roman"/>
              </w:rPr>
              <w:t>xample</w:t>
            </w:r>
            <w:r w:rsidR="005727BA">
              <w:rPr>
                <w:rFonts w:eastAsia="Times New Roman"/>
              </w:rPr>
              <w:t xml:space="preserve"> sites</w:t>
            </w:r>
            <w:r>
              <w:rPr>
                <w:rFonts w:eastAsia="Times New Roman"/>
              </w:rPr>
              <w:t xml:space="preserve"> </w:t>
            </w:r>
            <w:r w:rsidRPr="00FC4C95">
              <w:rPr>
                <w:rFonts w:eastAsia="Times New Roman"/>
              </w:rPr>
              <w:t xml:space="preserve">along with references </w:t>
            </w:r>
            <w:r w:rsidR="005727BA">
              <w:rPr>
                <w:rFonts w:eastAsia="Times New Roman"/>
              </w:rPr>
              <w:t>from</w:t>
            </w:r>
            <w:r w:rsidRPr="00FC4C95">
              <w:rPr>
                <w:rFonts w:eastAsia="Times New Roman"/>
              </w:rPr>
              <w:t xml:space="preserve"> previous installations</w:t>
            </w:r>
          </w:p>
          <w:p w14:paraId="41312C3E" w14:textId="77777777" w:rsidR="00C24283" w:rsidRPr="003D577D" w:rsidRDefault="00C24283" w:rsidP="00DA3B5A">
            <w:pPr>
              <w:rPr>
                <w:rFonts w:ascii="Arial" w:hAnsi="Arial" w:cs="Arial"/>
                <w:sz w:val="22"/>
                <w:szCs w:val="22"/>
              </w:rPr>
            </w:pPr>
          </w:p>
        </w:tc>
      </w:tr>
    </w:tbl>
    <w:p w14:paraId="41312C40" w14:textId="77777777" w:rsidR="00CD3C90" w:rsidRPr="003D577D" w:rsidRDefault="00CD3C90" w:rsidP="00CD3C90">
      <w:pPr>
        <w:rPr>
          <w:rFonts w:ascii="Arial" w:hAnsi="Arial" w:cs="Arial"/>
          <w:sz w:val="22"/>
          <w:szCs w:val="22"/>
        </w:rPr>
      </w:pPr>
    </w:p>
    <w:p w14:paraId="41312C41" w14:textId="03DAF92D" w:rsidR="00CD3C90" w:rsidRPr="003D577D" w:rsidRDefault="00CD3C90" w:rsidP="001C1D53">
      <w:pPr>
        <w:overflowPunct/>
        <w:autoSpaceDE/>
        <w:autoSpaceDN/>
        <w:adjustRightInd/>
        <w:textAlignment w:val="auto"/>
        <w:rPr>
          <w:rFonts w:ascii="Arial" w:hAnsi="Arial" w:cs="Arial"/>
          <w:sz w:val="22"/>
          <w:szCs w:val="22"/>
        </w:rPr>
      </w:pPr>
      <w:r w:rsidRPr="003D577D">
        <w:rPr>
          <w:rFonts w:ascii="Arial" w:hAnsi="Arial" w:cs="Arial"/>
          <w:sz w:val="22"/>
          <w:szCs w:val="22"/>
        </w:rPr>
        <w:t>3.      </w:t>
      </w:r>
      <w:r w:rsidR="003E54AA">
        <w:rPr>
          <w:rFonts w:ascii="Arial" w:hAnsi="Arial" w:cs="Arial"/>
          <w:sz w:val="22"/>
          <w:szCs w:val="22"/>
        </w:rPr>
        <w:t xml:space="preserve">Mandatory </w:t>
      </w:r>
      <w:r w:rsidR="00150EE1">
        <w:rPr>
          <w:rFonts w:ascii="Arial" w:hAnsi="Arial" w:cs="Arial"/>
          <w:sz w:val="22"/>
          <w:szCs w:val="22"/>
        </w:rPr>
        <w:t>–</w:t>
      </w:r>
      <w:r w:rsidR="003E54AA">
        <w:rPr>
          <w:rFonts w:ascii="Arial" w:hAnsi="Arial" w:cs="Arial"/>
          <w:sz w:val="22"/>
          <w:szCs w:val="22"/>
        </w:rPr>
        <w:t xml:space="preserve"> </w:t>
      </w:r>
      <w:r w:rsidR="00150EE1">
        <w:rPr>
          <w:rFonts w:ascii="Arial" w:hAnsi="Arial" w:cs="Arial"/>
          <w:sz w:val="22"/>
          <w:szCs w:val="22"/>
        </w:rPr>
        <w:t>Detailed Pricing</w:t>
      </w:r>
    </w:p>
    <w:p w14:paraId="41312C42"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43"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proofErr w:type="gramStart"/>
      <w:r w:rsidRPr="003D577D">
        <w:rPr>
          <w:rFonts w:ascii="Arial" w:hAnsi="Arial" w:cs="Arial"/>
          <w:i/>
          <w:sz w:val="22"/>
          <w:szCs w:val="22"/>
        </w:rPr>
        <w:t>so</w:t>
      </w:r>
      <w:proofErr w:type="gramEnd"/>
      <w:r w:rsidRPr="003D577D">
        <w:rPr>
          <w:rFonts w:ascii="Arial" w:hAnsi="Arial" w:cs="Arial"/>
          <w:i/>
          <w:sz w:val="22"/>
          <w:szCs w:val="22"/>
        </w:rPr>
        <w:t xml:space="preserve"> please give details below</w:t>
      </w:r>
    </w:p>
    <w:p w14:paraId="41312C44" w14:textId="77777777"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proofErr w:type="gramStart"/>
      <w:r w:rsidRPr="003D577D">
        <w:rPr>
          <w:rFonts w:ascii="Arial" w:hAnsi="Arial" w:cs="Arial"/>
          <w:i/>
          <w:sz w:val="22"/>
          <w:szCs w:val="22"/>
        </w:rPr>
        <w:t>not</w:t>
      </w:r>
      <w:proofErr w:type="gramEnd"/>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48" w14:textId="77777777" w:rsidTr="00DA3B5A">
        <w:tc>
          <w:tcPr>
            <w:tcW w:w="9740" w:type="dxa"/>
          </w:tcPr>
          <w:p w14:paraId="41312C45"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5BD61B2A" w14:textId="77777777" w:rsidR="001A1455" w:rsidRDefault="00C24283" w:rsidP="00DA3B5A">
            <w:pPr>
              <w:rPr>
                <w:rFonts w:ascii="Arial" w:hAnsi="Arial" w:cs="Arial"/>
                <w:sz w:val="22"/>
                <w:szCs w:val="22"/>
              </w:rPr>
            </w:pPr>
            <w:r w:rsidRPr="003D577D">
              <w:rPr>
                <w:rFonts w:ascii="Arial" w:hAnsi="Arial" w:cs="Arial"/>
                <w:sz w:val="22"/>
                <w:szCs w:val="22"/>
              </w:rPr>
              <w:t>Details</w:t>
            </w:r>
            <w:r w:rsidR="003E3689">
              <w:rPr>
                <w:rFonts w:ascii="Arial" w:hAnsi="Arial" w:cs="Arial"/>
                <w:sz w:val="22"/>
                <w:szCs w:val="22"/>
              </w:rPr>
              <w:t xml:space="preserve">: </w:t>
            </w:r>
            <w:r w:rsidRPr="003D577D">
              <w:rPr>
                <w:rFonts w:ascii="Arial" w:hAnsi="Arial" w:cs="Arial"/>
                <w:sz w:val="22"/>
                <w:szCs w:val="22"/>
              </w:rPr>
              <w:t xml:space="preserve"> </w:t>
            </w:r>
          </w:p>
          <w:p w14:paraId="7687022A" w14:textId="68C81AC3" w:rsidR="00843EE4" w:rsidRPr="00843EE4" w:rsidRDefault="00843EE4" w:rsidP="00843EE4">
            <w:pPr>
              <w:numPr>
                <w:ilvl w:val="0"/>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Provide detailed pricing explaining what your solution includes and specifically what is not included</w:t>
            </w:r>
          </w:p>
          <w:p w14:paraId="346B0CCE" w14:textId="6D424332" w:rsidR="00843EE4" w:rsidRPr="00843EE4" w:rsidRDefault="00843EE4" w:rsidP="00843EE4">
            <w:pPr>
              <w:numPr>
                <w:ilvl w:val="0"/>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 xml:space="preserve">Lead time for delivery and </w:t>
            </w:r>
            <w:r w:rsidR="00053D14" w:rsidRPr="00843EE4">
              <w:rPr>
                <w:rFonts w:ascii="Aptos" w:hAnsi="Aptos" w:cs="Arial"/>
                <w:sz w:val="21"/>
                <w:szCs w:val="21"/>
              </w:rPr>
              <w:t>installation!</w:t>
            </w:r>
          </w:p>
          <w:p w14:paraId="09D704F2" w14:textId="2CDF84B4" w:rsidR="00843EE4" w:rsidRPr="00843EE4" w:rsidRDefault="555EAA0D" w:rsidP="00843EE4">
            <w:pPr>
              <w:numPr>
                <w:ilvl w:val="0"/>
                <w:numId w:val="17"/>
              </w:numPr>
              <w:overflowPunct/>
              <w:autoSpaceDE/>
              <w:autoSpaceDN/>
              <w:adjustRightInd/>
              <w:spacing w:after="160" w:line="300" w:lineRule="auto"/>
              <w:textAlignment w:val="auto"/>
              <w:rPr>
                <w:rFonts w:ascii="Aptos" w:hAnsi="Aptos" w:cs="Arial"/>
                <w:sz w:val="21"/>
                <w:szCs w:val="21"/>
              </w:rPr>
            </w:pPr>
            <w:r w:rsidRPr="49735420">
              <w:rPr>
                <w:rFonts w:ascii="Aptos" w:hAnsi="Aptos" w:cs="Arial"/>
                <w:sz w:val="21"/>
                <w:szCs w:val="21"/>
              </w:rPr>
              <w:t xml:space="preserve">Must </w:t>
            </w:r>
            <w:r w:rsidR="74E7467A" w:rsidRPr="49735420">
              <w:rPr>
                <w:rFonts w:ascii="Aptos" w:hAnsi="Aptos" w:cs="Arial"/>
                <w:sz w:val="21"/>
                <w:szCs w:val="21"/>
              </w:rPr>
              <w:t xml:space="preserve">provide a quote/s, for </w:t>
            </w:r>
            <w:commentRangeStart w:id="10"/>
            <w:commentRangeEnd w:id="10"/>
            <w:r w:rsidR="00E61B1F">
              <w:rPr>
                <w:rStyle w:val="CommentReference"/>
              </w:rPr>
              <w:commentReference w:id="10"/>
            </w:r>
          </w:p>
          <w:p w14:paraId="18E55DAE" w14:textId="77777777" w:rsidR="00843EE4" w:rsidRPr="00843EE4" w:rsidRDefault="00843EE4" w:rsidP="00843EE4">
            <w:pPr>
              <w:numPr>
                <w:ilvl w:val="1"/>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 xml:space="preserve">a pitched (butterfly roof) </w:t>
            </w:r>
          </w:p>
          <w:p w14:paraId="18C93E67" w14:textId="6CADCCF5" w:rsidR="00843EE4" w:rsidRPr="00843EE4" w:rsidRDefault="00843EE4" w:rsidP="00843EE4">
            <w:pPr>
              <w:numPr>
                <w:ilvl w:val="1"/>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 xml:space="preserve">mono pitched roof </w:t>
            </w:r>
          </w:p>
          <w:p w14:paraId="01850067" w14:textId="0EFE6398" w:rsidR="00843EE4" w:rsidRPr="00843EE4" w:rsidRDefault="00843EE4" w:rsidP="00843EE4">
            <w:pPr>
              <w:numPr>
                <w:ilvl w:val="1"/>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a flat roof</w:t>
            </w:r>
          </w:p>
          <w:p w14:paraId="666D1F72" w14:textId="77777777" w:rsidR="00843EE4" w:rsidRPr="00843EE4" w:rsidRDefault="00843EE4" w:rsidP="00843EE4">
            <w:pPr>
              <w:numPr>
                <w:ilvl w:val="1"/>
                <w:numId w:val="17"/>
              </w:numPr>
              <w:overflowPunct/>
              <w:autoSpaceDE/>
              <w:autoSpaceDN/>
              <w:adjustRightInd/>
              <w:spacing w:after="160" w:line="300" w:lineRule="auto"/>
              <w:contextualSpacing/>
              <w:textAlignment w:val="auto"/>
              <w:rPr>
                <w:rFonts w:ascii="Aptos" w:hAnsi="Aptos" w:cs="Arial"/>
                <w:sz w:val="21"/>
                <w:szCs w:val="21"/>
              </w:rPr>
            </w:pPr>
            <w:r w:rsidRPr="00843EE4">
              <w:rPr>
                <w:rFonts w:ascii="Aptos" w:hAnsi="Aptos" w:cs="Arial"/>
                <w:sz w:val="21"/>
                <w:szCs w:val="21"/>
              </w:rPr>
              <w:t xml:space="preserve">The unit clad in wood, Horizontal cladding stained black to match the existing building </w:t>
            </w:r>
          </w:p>
          <w:p w14:paraId="41312C47" w14:textId="77777777" w:rsidR="00C24283" w:rsidRPr="003D577D" w:rsidRDefault="00C24283" w:rsidP="00DA3B5A">
            <w:pPr>
              <w:rPr>
                <w:rFonts w:ascii="Arial" w:hAnsi="Arial" w:cs="Arial"/>
                <w:sz w:val="22"/>
                <w:szCs w:val="22"/>
              </w:rPr>
            </w:pPr>
          </w:p>
        </w:tc>
      </w:tr>
      <w:tr w:rsidR="001A1455" w:rsidRPr="003D577D" w14:paraId="456D0065" w14:textId="77777777" w:rsidTr="00DA3B5A">
        <w:tc>
          <w:tcPr>
            <w:tcW w:w="9740" w:type="dxa"/>
          </w:tcPr>
          <w:p w14:paraId="5310C546" w14:textId="74863A97" w:rsidR="001A1455" w:rsidRPr="003D577D" w:rsidRDefault="001A1455" w:rsidP="00DA3B5A">
            <w:pPr>
              <w:rPr>
                <w:rFonts w:ascii="Arial" w:hAnsi="Arial" w:cs="Arial"/>
                <w:sz w:val="22"/>
                <w:szCs w:val="22"/>
              </w:rPr>
            </w:pPr>
          </w:p>
        </w:tc>
      </w:tr>
    </w:tbl>
    <w:p w14:paraId="41312C49" w14:textId="77777777" w:rsidR="00F25C45" w:rsidRPr="003D577D" w:rsidRDefault="00F25C45" w:rsidP="00CD3C90">
      <w:pPr>
        <w:rPr>
          <w:rFonts w:ascii="Arial" w:hAnsi="Arial" w:cs="Arial"/>
          <w:sz w:val="22"/>
          <w:szCs w:val="22"/>
        </w:rPr>
      </w:pPr>
    </w:p>
    <w:p w14:paraId="4BDEDD29" w14:textId="77777777" w:rsidR="001C1D53" w:rsidRDefault="001C1D53">
      <w:pPr>
        <w:overflowPunct/>
        <w:autoSpaceDE/>
        <w:autoSpaceDN/>
        <w:adjustRightInd/>
        <w:textAlignment w:val="auto"/>
        <w:rPr>
          <w:rFonts w:ascii="Arial" w:hAnsi="Arial" w:cs="Arial"/>
          <w:sz w:val="22"/>
          <w:szCs w:val="22"/>
        </w:rPr>
      </w:pPr>
      <w:r>
        <w:rPr>
          <w:rFonts w:ascii="Arial" w:hAnsi="Arial" w:cs="Arial"/>
          <w:sz w:val="22"/>
          <w:szCs w:val="22"/>
        </w:rPr>
        <w:br w:type="page"/>
      </w:r>
    </w:p>
    <w:p w14:paraId="78EBC18C" w14:textId="491DEA3D" w:rsidR="000C164A" w:rsidRDefault="000C164A">
      <w:pPr>
        <w:overflowPunct/>
        <w:autoSpaceDE/>
        <w:autoSpaceDN/>
        <w:adjustRightInd/>
        <w:textAlignment w:val="auto"/>
        <w:rPr>
          <w:rFonts w:ascii="Arial" w:hAnsi="Arial" w:cs="Arial"/>
          <w:sz w:val="22"/>
          <w:szCs w:val="22"/>
        </w:rPr>
      </w:pPr>
    </w:p>
    <w:p w14:paraId="41312C4A" w14:textId="140D5687" w:rsidR="00CD3C90" w:rsidRPr="000C164A" w:rsidRDefault="006A028D" w:rsidP="000C164A">
      <w:pPr>
        <w:numPr>
          <w:ilvl w:val="0"/>
          <w:numId w:val="4"/>
        </w:numPr>
        <w:rPr>
          <w:rFonts w:ascii="Arial" w:hAnsi="Arial" w:cs="Arial"/>
          <w:sz w:val="22"/>
          <w:szCs w:val="22"/>
        </w:rPr>
      </w:pPr>
      <w:r w:rsidRPr="000C164A">
        <w:rPr>
          <w:rFonts w:ascii="Arial" w:hAnsi="Arial" w:cs="Arial"/>
          <w:sz w:val="22"/>
          <w:szCs w:val="22"/>
        </w:rPr>
        <w:t>Mandatory</w:t>
      </w:r>
      <w:r w:rsidR="00242C5D" w:rsidRPr="000C164A">
        <w:rPr>
          <w:rFonts w:ascii="Arial" w:hAnsi="Arial" w:cs="Arial"/>
          <w:sz w:val="22"/>
          <w:szCs w:val="22"/>
        </w:rPr>
        <w:t xml:space="preserve"> – </w:t>
      </w:r>
      <w:r w:rsidR="000845B3" w:rsidRPr="000C164A">
        <w:rPr>
          <w:rFonts w:ascii="Arial" w:hAnsi="Arial" w:cs="Arial"/>
          <w:sz w:val="22"/>
          <w:szCs w:val="22"/>
        </w:rPr>
        <w:t>Building</w:t>
      </w:r>
      <w:r w:rsidR="00D77086" w:rsidRPr="000C164A">
        <w:rPr>
          <w:rFonts w:ascii="Arial" w:hAnsi="Arial" w:cs="Arial"/>
          <w:sz w:val="22"/>
          <w:szCs w:val="22"/>
        </w:rPr>
        <w:t xml:space="preserve"> Structure</w:t>
      </w:r>
    </w:p>
    <w:p w14:paraId="41312C4B" w14:textId="77777777" w:rsidR="007C1B0A" w:rsidRPr="003D577D" w:rsidRDefault="007C1B0A" w:rsidP="00E90B5C">
      <w:pPr>
        <w:ind w:left="1020"/>
        <w:rPr>
          <w:rFonts w:ascii="Arial" w:hAnsi="Arial" w:cs="Arial"/>
          <w:sz w:val="22"/>
          <w:szCs w:val="22"/>
        </w:rPr>
      </w:pPr>
    </w:p>
    <w:p w14:paraId="41312C4C" w14:textId="2406F124"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503C09" w:rsidRPr="003D577D">
        <w:rPr>
          <w:rFonts w:ascii="Arial" w:hAnsi="Arial" w:cs="Arial"/>
          <w:i/>
          <w:sz w:val="22"/>
          <w:szCs w:val="22"/>
        </w:rPr>
        <w:t>so,</w:t>
      </w:r>
      <w:r w:rsidRPr="003D577D">
        <w:rPr>
          <w:rFonts w:ascii="Arial" w:hAnsi="Arial" w:cs="Arial"/>
          <w:i/>
          <w:sz w:val="22"/>
          <w:szCs w:val="22"/>
        </w:rPr>
        <w:t xml:space="preserve"> please give details below</w:t>
      </w:r>
    </w:p>
    <w:p w14:paraId="41312C4D" w14:textId="08AE1F3F"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503C09"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51" w14:textId="77777777" w:rsidTr="0072782D">
        <w:tc>
          <w:tcPr>
            <w:tcW w:w="9514" w:type="dxa"/>
          </w:tcPr>
          <w:p w14:paraId="41312C4E"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57CB2516" w14:textId="77777777" w:rsidR="0060549A" w:rsidRDefault="00C24283" w:rsidP="00DA3B5A">
            <w:pPr>
              <w:rPr>
                <w:rFonts w:ascii="Arial" w:hAnsi="Arial" w:cs="Arial"/>
                <w:sz w:val="22"/>
                <w:szCs w:val="22"/>
              </w:rPr>
            </w:pPr>
            <w:r w:rsidRPr="003D577D">
              <w:rPr>
                <w:rFonts w:ascii="Arial" w:hAnsi="Arial" w:cs="Arial"/>
                <w:sz w:val="22"/>
                <w:szCs w:val="22"/>
              </w:rPr>
              <w:t>Details</w:t>
            </w:r>
            <w:r w:rsidR="007821C3">
              <w:rPr>
                <w:rFonts w:ascii="Arial" w:hAnsi="Arial" w:cs="Arial"/>
                <w:sz w:val="22"/>
                <w:szCs w:val="22"/>
              </w:rPr>
              <w:t>:</w:t>
            </w:r>
            <w:r w:rsidR="0060549A">
              <w:rPr>
                <w:rFonts w:ascii="Arial" w:hAnsi="Arial" w:cs="Arial"/>
                <w:sz w:val="22"/>
                <w:szCs w:val="22"/>
              </w:rPr>
              <w:t xml:space="preserve"> </w:t>
            </w:r>
          </w:p>
          <w:p w14:paraId="1FD43991" w14:textId="04611F93" w:rsidR="00583A56" w:rsidRPr="00583A56" w:rsidRDefault="00583A56" w:rsidP="00583A56">
            <w:pPr>
              <w:overflowPunct/>
              <w:autoSpaceDE/>
              <w:autoSpaceDN/>
              <w:adjustRightInd/>
              <w:spacing w:after="160" w:line="300" w:lineRule="auto"/>
              <w:textAlignment w:val="auto"/>
              <w:rPr>
                <w:rFonts w:ascii="Aptos" w:eastAsia="Yu Gothic" w:hAnsi="Aptos" w:cs="Arial"/>
                <w:sz w:val="21"/>
                <w:szCs w:val="21"/>
              </w:rPr>
            </w:pPr>
            <w:r w:rsidRPr="00583A56">
              <w:rPr>
                <w:rFonts w:ascii="Aptos" w:eastAsia="Yu Gothic" w:hAnsi="Aptos" w:cs="Arial"/>
                <w:sz w:val="21"/>
                <w:szCs w:val="21"/>
              </w:rPr>
              <w:t xml:space="preserve">The supplier should comply with Building Regs 2010 + Toilet Accommodation: Approved Document T – </w:t>
            </w:r>
            <w:r w:rsidR="00503C09" w:rsidRPr="00583A56">
              <w:rPr>
                <w:rFonts w:ascii="Aptos" w:eastAsia="Yu Gothic" w:hAnsi="Aptos" w:cs="Arial"/>
                <w:sz w:val="21"/>
                <w:szCs w:val="21"/>
              </w:rPr>
              <w:t>GOV.UK (</w:t>
            </w:r>
            <w:hyperlink w:anchor="_Appendix_A" w:history="1">
              <w:r w:rsidRPr="00583A56">
                <w:rPr>
                  <w:rFonts w:ascii="Aptos" w:eastAsia="Yu Gothic" w:hAnsi="Aptos" w:cs="Arial"/>
                  <w:color w:val="0000FF"/>
                  <w:sz w:val="21"/>
                  <w:szCs w:val="21"/>
                  <w:u w:val="single"/>
                </w:rPr>
                <w:t>Addendum A</w:t>
              </w:r>
            </w:hyperlink>
            <w:r w:rsidRPr="00583A56">
              <w:rPr>
                <w:rFonts w:ascii="Aptos" w:eastAsia="Yu Gothic" w:hAnsi="Aptos" w:cs="Arial"/>
                <w:sz w:val="21"/>
                <w:szCs w:val="21"/>
              </w:rPr>
              <w:t>) or exceed these minimum requirements</w:t>
            </w:r>
          </w:p>
          <w:p w14:paraId="2BB12DA5"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Individual aspects of building design and construction must comply in the interests of the health and safety of building users, of energy efficiency (for further information see paragraphs A12(d)–(f), A14(f)–(h), A22, A23, B2(c) and F24 in Volume 2 of the Manual to the Building Regulations), and of access to and use of buildings</w:t>
            </w:r>
          </w:p>
          <w:p w14:paraId="4730DA3C"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The building must have a minimum life expectancy of 20 years, can you confirm your buildings last this long? How will you back up this life expectancy with a warranty and schedule maintenance work if required. </w:t>
            </w:r>
          </w:p>
          <w:p w14:paraId="38311656" w14:textId="06BEDA58" w:rsidR="00583A56" w:rsidRPr="00583A56" w:rsidRDefault="00583A56" w:rsidP="00583A56">
            <w:pPr>
              <w:numPr>
                <w:ilvl w:val="1"/>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Provide Maintenance schedules for warranty </w:t>
            </w:r>
            <w:r w:rsidR="00503C09" w:rsidRPr="00583A56">
              <w:rPr>
                <w:rFonts w:ascii="Aptos" w:eastAsia="Yu Gothic" w:hAnsi="Aptos" w:cs="Arial"/>
                <w:sz w:val="21"/>
                <w:szCs w:val="21"/>
              </w:rPr>
              <w:t>compliance!</w:t>
            </w:r>
          </w:p>
          <w:p w14:paraId="4E32BE01" w14:textId="77777777" w:rsid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The building base must be insulated prior to fitting the floor of the toilets and welcome area</w:t>
            </w:r>
          </w:p>
          <w:p w14:paraId="1EC2E7EC" w14:textId="557766DD" w:rsidR="00ED58A1" w:rsidRPr="00583A56" w:rsidRDefault="00ED58A1"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Must supply</w:t>
            </w:r>
            <w:r w:rsidR="00F81FF7">
              <w:rPr>
                <w:rFonts w:ascii="Aptos" w:eastAsia="Yu Gothic" w:hAnsi="Aptos" w:cs="Arial"/>
                <w:sz w:val="21"/>
                <w:szCs w:val="21"/>
              </w:rPr>
              <w:t xml:space="preserve"> detail on how adequate ventilation and airflow will be managed</w:t>
            </w:r>
          </w:p>
          <w:p w14:paraId="0BB00143"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The floor and walls including internal walls must be insulated and sound proofed, match or exceed Building Regs 2010 and Doc T</w:t>
            </w:r>
          </w:p>
          <w:p w14:paraId="7A2D1318"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Sound proofing – should meet Approved</w:t>
            </w:r>
            <w:r w:rsidRPr="00583A56">
              <w:rPr>
                <w:rFonts w:ascii="Aptos" w:eastAsia="Yu Gothic" w:hAnsi="Aptos" w:cs="Open Sans"/>
                <w:color w:val="000000"/>
                <w:sz w:val="21"/>
                <w:szCs w:val="21"/>
                <w:shd w:val="clear" w:color="auto" w:fill="FFFFFF"/>
              </w:rPr>
              <w:t xml:space="preserve"> Document E - Resistance to the passage of sound (2003 Edition incorporating 2004, 2010, 2013 and 2015 amendments) or higher</w:t>
            </w:r>
          </w:p>
          <w:p w14:paraId="2E4282EB"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External walls to be clad in wood (Not cement resin boards) to be fixed horizontally and stained black to match the existing building</w:t>
            </w:r>
          </w:p>
          <w:p w14:paraId="48A54D4F"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The SDNP is a no light zone, however for health and safety reason low level lighting will be required and should be activated in the presence of a human with an emergency override to manually turn lights on </w:t>
            </w:r>
          </w:p>
          <w:p w14:paraId="0893A4AC"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The Supplier should provide specs and costs for a flat roof and double pitched roof, the roof should be subservient to the main building </w:t>
            </w:r>
          </w:p>
          <w:p w14:paraId="23210D37"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Building to be rodent proof</w:t>
            </w:r>
          </w:p>
          <w:p w14:paraId="4604A955"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All cabling and pipework where exposed to be rodent proofed</w:t>
            </w:r>
          </w:p>
          <w:p w14:paraId="3BE0FE1E"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All pipework to be insulated </w:t>
            </w:r>
          </w:p>
          <w:p w14:paraId="41818F61" w14:textId="20AB1C26"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Building to be connected to services, mains electricity, </w:t>
            </w:r>
            <w:r w:rsidR="0074653E">
              <w:rPr>
                <w:rFonts w:ascii="Aptos" w:eastAsia="Yu Gothic" w:hAnsi="Aptos" w:cs="Arial"/>
                <w:sz w:val="21"/>
                <w:szCs w:val="21"/>
              </w:rPr>
              <w:t xml:space="preserve">hot &amp; </w:t>
            </w:r>
            <w:r w:rsidR="00643669">
              <w:rPr>
                <w:rFonts w:ascii="Aptos" w:eastAsia="Yu Gothic" w:hAnsi="Aptos" w:cs="Arial"/>
                <w:sz w:val="21"/>
                <w:szCs w:val="21"/>
              </w:rPr>
              <w:t>cold-water</w:t>
            </w:r>
            <w:r w:rsidR="0074653E">
              <w:rPr>
                <w:rFonts w:ascii="Aptos" w:eastAsia="Yu Gothic" w:hAnsi="Aptos" w:cs="Arial"/>
                <w:sz w:val="21"/>
                <w:szCs w:val="21"/>
              </w:rPr>
              <w:t xml:space="preserve"> supply</w:t>
            </w:r>
            <w:r w:rsidR="00267A0A">
              <w:rPr>
                <w:rFonts w:ascii="Aptos" w:eastAsia="Yu Gothic" w:hAnsi="Aptos" w:cs="Arial"/>
                <w:sz w:val="21"/>
                <w:szCs w:val="21"/>
              </w:rPr>
              <w:t>,</w:t>
            </w:r>
            <w:r w:rsidRPr="00583A56">
              <w:rPr>
                <w:rFonts w:ascii="Aptos" w:eastAsia="Yu Gothic" w:hAnsi="Aptos" w:cs="Arial"/>
                <w:sz w:val="21"/>
                <w:szCs w:val="21"/>
              </w:rPr>
              <w:t xml:space="preserve"> sewage and if required a network connection</w:t>
            </w:r>
          </w:p>
          <w:p w14:paraId="226644D9"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Building roof </w:t>
            </w:r>
            <w:r w:rsidRPr="00583A56">
              <w:rPr>
                <w:rFonts w:ascii="Aptos" w:eastAsia="Yu Gothic" w:hAnsi="Aptos" w:cs="Arial"/>
                <w:b/>
                <w:sz w:val="21"/>
                <w:szCs w:val="21"/>
              </w:rPr>
              <w:t>must</w:t>
            </w:r>
            <w:r w:rsidRPr="00583A56">
              <w:rPr>
                <w:rFonts w:ascii="Aptos" w:eastAsia="Yu Gothic" w:hAnsi="Aptos" w:cs="Arial"/>
                <w:sz w:val="21"/>
                <w:szCs w:val="21"/>
              </w:rPr>
              <w:t xml:space="preserve"> be able to support the installation and usage of a hoist in the CPT</w:t>
            </w:r>
          </w:p>
          <w:p w14:paraId="486BECAF"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Specify how condensation of building is dealt with, specifically the building frame</w:t>
            </w:r>
          </w:p>
          <w:p w14:paraId="6F63C3B9"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If the prefabricated design is manufactured from mild steel, specify how it will be rust proofed and what maintenance schedule is required to be conducted to maintain warranty</w:t>
            </w:r>
          </w:p>
          <w:p w14:paraId="61587B5A"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The building can be screw mounted or mounted onto a concrete slab indicate your preference and why</w:t>
            </w:r>
          </w:p>
          <w:p w14:paraId="1A81224F" w14:textId="77777777" w:rsid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 xml:space="preserve">Guttering – Rainwater discharge </w:t>
            </w:r>
            <w:r w:rsidRPr="00583A56">
              <w:rPr>
                <w:rFonts w:ascii="Aptos" w:eastAsia="Yu Gothic" w:hAnsi="Aptos" w:cs="Arial"/>
                <w:b/>
                <w:sz w:val="21"/>
                <w:szCs w:val="21"/>
              </w:rPr>
              <w:t>must</w:t>
            </w:r>
            <w:r w:rsidRPr="00583A56">
              <w:rPr>
                <w:rFonts w:ascii="Aptos" w:eastAsia="Yu Gothic" w:hAnsi="Aptos" w:cs="Arial"/>
                <w:sz w:val="21"/>
                <w:szCs w:val="21"/>
              </w:rPr>
              <w:t xml:space="preserve"> run into a drainage system, please specify how this will be done</w:t>
            </w:r>
          </w:p>
          <w:p w14:paraId="1788C67A" w14:textId="5C62FE05" w:rsidR="008810A6" w:rsidRDefault="008810A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 xml:space="preserve">Each room in the building must have floor to ceiling walls </w:t>
            </w:r>
          </w:p>
          <w:p w14:paraId="73DDA71B" w14:textId="2E7AA7C4" w:rsidR="00D46922" w:rsidRPr="00583A56" w:rsidRDefault="00D46922"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 xml:space="preserve">Must provide all relevant maintenance schedules </w:t>
            </w:r>
            <w:r w:rsidR="003D20FE">
              <w:rPr>
                <w:rFonts w:ascii="Aptos" w:eastAsia="Yu Gothic" w:hAnsi="Aptos" w:cs="Arial"/>
                <w:sz w:val="21"/>
                <w:szCs w:val="21"/>
              </w:rPr>
              <w:t>for equipment contained in the building</w:t>
            </w:r>
          </w:p>
          <w:p w14:paraId="670DF8C7" w14:textId="77777777" w:rsidR="00583A56" w:rsidRPr="00583A56" w:rsidRDefault="00583A56" w:rsidP="00583A56">
            <w:pPr>
              <w:numPr>
                <w:ilvl w:val="0"/>
                <w:numId w:val="18"/>
              </w:numPr>
              <w:overflowPunct/>
              <w:autoSpaceDE/>
              <w:autoSpaceDN/>
              <w:adjustRightInd/>
              <w:spacing w:after="160" w:line="300" w:lineRule="auto"/>
              <w:contextualSpacing/>
              <w:textAlignment w:val="auto"/>
              <w:rPr>
                <w:rFonts w:ascii="Aptos" w:eastAsia="Yu Gothic" w:hAnsi="Aptos" w:cs="Arial"/>
                <w:sz w:val="21"/>
                <w:szCs w:val="21"/>
              </w:rPr>
            </w:pPr>
            <w:r w:rsidRPr="00583A56">
              <w:rPr>
                <w:rFonts w:ascii="Aptos" w:eastAsia="Yu Gothic" w:hAnsi="Aptos" w:cs="Arial"/>
                <w:sz w:val="21"/>
                <w:szCs w:val="21"/>
              </w:rPr>
              <w:t>Please supply full specifications of the building framework/structure, insulation/soundproofing used in construction of the block. Specify structure of internal walls and floors and insulation/soundproofing. Specify roof construction and materials used</w:t>
            </w:r>
          </w:p>
          <w:p w14:paraId="46053E37" w14:textId="77777777" w:rsidR="00583A56" w:rsidRDefault="00583A56" w:rsidP="00DA3B5A">
            <w:pPr>
              <w:rPr>
                <w:rFonts w:ascii="Arial" w:hAnsi="Arial" w:cs="Arial"/>
                <w:sz w:val="22"/>
                <w:szCs w:val="22"/>
              </w:rPr>
            </w:pPr>
          </w:p>
          <w:p w14:paraId="41312C4F" w14:textId="0981C9B4" w:rsidR="00C24283" w:rsidRPr="003D577D" w:rsidRDefault="00C24283" w:rsidP="00DA3B5A">
            <w:pPr>
              <w:rPr>
                <w:rFonts w:ascii="Arial" w:hAnsi="Arial" w:cs="Arial"/>
                <w:sz w:val="22"/>
                <w:szCs w:val="22"/>
              </w:rPr>
            </w:pPr>
          </w:p>
          <w:p w14:paraId="41312C50" w14:textId="77777777" w:rsidR="00C24283" w:rsidRPr="003D577D" w:rsidRDefault="00C24283" w:rsidP="00DA3B5A">
            <w:pPr>
              <w:rPr>
                <w:rFonts w:ascii="Arial" w:hAnsi="Arial" w:cs="Arial"/>
                <w:sz w:val="22"/>
                <w:szCs w:val="22"/>
              </w:rPr>
            </w:pPr>
          </w:p>
        </w:tc>
      </w:tr>
    </w:tbl>
    <w:p w14:paraId="41312C52" w14:textId="77777777" w:rsidR="00CD3C90" w:rsidRPr="003D577D" w:rsidRDefault="00CD3C90" w:rsidP="00CD3C90">
      <w:pPr>
        <w:rPr>
          <w:rFonts w:ascii="Arial" w:hAnsi="Arial" w:cs="Arial"/>
          <w:sz w:val="22"/>
          <w:szCs w:val="22"/>
        </w:rPr>
      </w:pPr>
    </w:p>
    <w:p w14:paraId="41312C53" w14:textId="1D1D9B42" w:rsidR="00CD3C90" w:rsidRPr="003D577D" w:rsidRDefault="00CD3C90" w:rsidP="00CD3C90">
      <w:pPr>
        <w:ind w:left="567" w:hanging="567"/>
        <w:rPr>
          <w:rFonts w:ascii="Arial" w:hAnsi="Arial" w:cs="Arial"/>
          <w:sz w:val="22"/>
          <w:szCs w:val="22"/>
        </w:rPr>
      </w:pPr>
      <w:r w:rsidRPr="003D577D">
        <w:rPr>
          <w:rFonts w:ascii="Arial" w:hAnsi="Arial" w:cs="Arial"/>
          <w:sz w:val="22"/>
          <w:szCs w:val="22"/>
        </w:rPr>
        <w:t>5.     </w:t>
      </w:r>
      <w:r w:rsidR="00111148">
        <w:rPr>
          <w:rFonts w:ascii="Arial" w:hAnsi="Arial" w:cs="Arial"/>
          <w:sz w:val="22"/>
          <w:szCs w:val="22"/>
        </w:rPr>
        <w:t>Mandatory - Groundworks</w:t>
      </w:r>
    </w:p>
    <w:p w14:paraId="41312C54"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55" w14:textId="372FA128"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643669" w:rsidRPr="003D577D">
        <w:rPr>
          <w:rFonts w:ascii="Arial" w:hAnsi="Arial" w:cs="Arial"/>
          <w:i/>
          <w:sz w:val="22"/>
          <w:szCs w:val="22"/>
        </w:rPr>
        <w:t>so,</w:t>
      </w:r>
      <w:r w:rsidRPr="003D577D">
        <w:rPr>
          <w:rFonts w:ascii="Arial" w:hAnsi="Arial" w:cs="Arial"/>
          <w:i/>
          <w:sz w:val="22"/>
          <w:szCs w:val="22"/>
        </w:rPr>
        <w:t xml:space="preserve"> please give details below</w:t>
      </w:r>
    </w:p>
    <w:p w14:paraId="41312C56" w14:textId="6556E02B"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643669"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5A" w14:textId="77777777" w:rsidTr="00DA3B5A">
        <w:tc>
          <w:tcPr>
            <w:tcW w:w="9740" w:type="dxa"/>
          </w:tcPr>
          <w:p w14:paraId="41312C57"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58" w14:textId="25E0BC9F" w:rsidR="00C24283" w:rsidRDefault="00643669" w:rsidP="00DA3B5A">
            <w:pPr>
              <w:rPr>
                <w:rFonts w:ascii="Arial" w:hAnsi="Arial" w:cs="Arial"/>
                <w:sz w:val="22"/>
                <w:szCs w:val="22"/>
              </w:rPr>
            </w:pPr>
            <w:r w:rsidRPr="003D577D">
              <w:rPr>
                <w:rFonts w:ascii="Arial" w:hAnsi="Arial" w:cs="Arial"/>
                <w:sz w:val="22"/>
                <w:szCs w:val="22"/>
              </w:rPr>
              <w:t>Details:</w:t>
            </w:r>
          </w:p>
          <w:p w14:paraId="724176CD" w14:textId="6A50323C" w:rsidR="00F87ED3" w:rsidRPr="00F87ED3" w:rsidRDefault="00F87ED3" w:rsidP="00F87ED3">
            <w:pPr>
              <w:numPr>
                <w:ilvl w:val="0"/>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 xml:space="preserve">A site survey </w:t>
            </w:r>
            <w:r w:rsidR="4DC47835" w:rsidRPr="46D9D18F">
              <w:rPr>
                <w:rFonts w:ascii="Aptos" w:eastAsia="Yu Gothic" w:hAnsi="Aptos" w:cs="Arial"/>
                <w:sz w:val="21"/>
                <w:szCs w:val="21"/>
              </w:rPr>
              <w:t>must</w:t>
            </w:r>
            <w:r w:rsidRPr="6EF2C92D">
              <w:rPr>
                <w:rFonts w:ascii="Aptos" w:eastAsia="Yu Gothic" w:hAnsi="Aptos" w:cs="Arial"/>
                <w:sz w:val="21"/>
                <w:szCs w:val="21"/>
              </w:rPr>
              <w:t xml:space="preserve"> </w:t>
            </w:r>
            <w:commentRangeStart w:id="11"/>
            <w:commentRangeEnd w:id="11"/>
            <w:r w:rsidR="00E51F92">
              <w:rPr>
                <w:rStyle w:val="CommentReference"/>
              </w:rPr>
              <w:commentReference w:id="11"/>
            </w:r>
            <w:r w:rsidRPr="00F87ED3">
              <w:rPr>
                <w:rFonts w:ascii="Aptos" w:eastAsia="Yu Gothic" w:hAnsi="Aptos" w:cs="Arial"/>
                <w:sz w:val="21"/>
                <w:szCs w:val="21"/>
              </w:rPr>
              <w:t>be conducted to ensure suppliers are happy with the location and can meet the criteria stipulated. Any deviation must be discussed and agreed upon prior to awarding contract and commencement of works</w:t>
            </w:r>
          </w:p>
          <w:p w14:paraId="5477964D" w14:textId="5C099D4A" w:rsidR="00F87ED3" w:rsidRPr="00F87ED3" w:rsidRDefault="00F87ED3" w:rsidP="00F87ED3">
            <w:pPr>
              <w:numPr>
                <w:ilvl w:val="0"/>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 xml:space="preserve">There </w:t>
            </w:r>
            <w:r w:rsidRPr="00F87ED3">
              <w:rPr>
                <w:rFonts w:ascii="Aptos" w:eastAsia="Yu Gothic" w:hAnsi="Aptos" w:cs="Arial"/>
                <w:b/>
                <w:sz w:val="21"/>
                <w:szCs w:val="21"/>
              </w:rPr>
              <w:t>must</w:t>
            </w:r>
            <w:r w:rsidRPr="00F87ED3">
              <w:rPr>
                <w:rFonts w:ascii="Aptos" w:eastAsia="Yu Gothic" w:hAnsi="Aptos" w:cs="Arial"/>
                <w:sz w:val="21"/>
                <w:szCs w:val="21"/>
              </w:rPr>
              <w:t xml:space="preserve"> be level access to all toilets, ramps will not be accepted. If a slope is unavoidable then it should not exceed 1in 20 and be discussed at site survey</w:t>
            </w:r>
          </w:p>
          <w:p w14:paraId="0ACDDD52" w14:textId="77777777" w:rsidR="00F87ED3" w:rsidRPr="00F87ED3" w:rsidRDefault="00F87ED3" w:rsidP="00F87ED3">
            <w:pPr>
              <w:numPr>
                <w:ilvl w:val="0"/>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Access to the CPT and welcome area should be via tarmac pathway</w:t>
            </w:r>
          </w:p>
          <w:p w14:paraId="16B041FF" w14:textId="13C1E9AA" w:rsidR="00F87ED3" w:rsidRPr="00F87ED3" w:rsidRDefault="00F87ED3" w:rsidP="00F87ED3">
            <w:pPr>
              <w:numPr>
                <w:ilvl w:val="0"/>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There</w:t>
            </w:r>
            <w:commentRangeStart w:id="12"/>
            <w:r w:rsidRPr="00F87ED3">
              <w:rPr>
                <w:rFonts w:ascii="Aptos" w:eastAsia="Yu Gothic" w:hAnsi="Aptos" w:cs="Arial"/>
                <w:sz w:val="21"/>
                <w:szCs w:val="21"/>
              </w:rPr>
              <w:t xml:space="preserve"> </w:t>
            </w:r>
            <w:commentRangeEnd w:id="12"/>
            <w:r w:rsidR="339395FA" w:rsidRPr="2E81A0A2">
              <w:rPr>
                <w:rFonts w:ascii="Aptos" w:eastAsia="Yu Gothic" w:hAnsi="Aptos" w:cs="Arial"/>
                <w:sz w:val="21"/>
                <w:szCs w:val="21"/>
              </w:rPr>
              <w:t>must</w:t>
            </w:r>
            <w:r w:rsidR="3C03B650" w:rsidRPr="465437C7">
              <w:rPr>
                <w:rFonts w:ascii="Aptos" w:eastAsia="Yu Gothic" w:hAnsi="Aptos" w:cs="Arial"/>
                <w:sz w:val="21"/>
                <w:szCs w:val="21"/>
              </w:rPr>
              <w:t xml:space="preserve"> </w:t>
            </w:r>
            <w:r w:rsidR="487266E8" w:rsidRPr="0BFD9BBD">
              <w:rPr>
                <w:rFonts w:ascii="Aptos" w:eastAsia="Yu Gothic" w:hAnsi="Aptos" w:cs="Arial"/>
                <w:sz w:val="21"/>
                <w:szCs w:val="21"/>
              </w:rPr>
              <w:t>be</w:t>
            </w:r>
            <w:r w:rsidR="00C55A52">
              <w:rPr>
                <w:rStyle w:val="CommentReference"/>
              </w:rPr>
              <w:commentReference w:id="12"/>
            </w:r>
            <w:r w:rsidRPr="00F87ED3">
              <w:rPr>
                <w:rFonts w:ascii="Aptos" w:eastAsia="Yu Gothic" w:hAnsi="Aptos" w:cs="Arial"/>
                <w:sz w:val="21"/>
                <w:szCs w:val="21"/>
              </w:rPr>
              <w:t xml:space="preserve"> a 2</w:t>
            </w:r>
            <w:r w:rsidR="7D7B5A21" w:rsidRPr="04606A82">
              <w:rPr>
                <w:rFonts w:ascii="Aptos" w:eastAsia="Yu Gothic" w:hAnsi="Aptos" w:cs="Arial"/>
                <w:sz w:val="21"/>
                <w:szCs w:val="21"/>
              </w:rPr>
              <w:t>-</w:t>
            </w:r>
            <w:r w:rsidRPr="00F87ED3">
              <w:rPr>
                <w:rFonts w:ascii="Aptos" w:eastAsia="Yu Gothic" w:hAnsi="Aptos" w:cs="Arial"/>
                <w:sz w:val="21"/>
                <w:szCs w:val="21"/>
              </w:rPr>
              <w:t>metre</w:t>
            </w:r>
            <w:r w:rsidR="7D7B5A21" w:rsidRPr="04606A82">
              <w:rPr>
                <w:rFonts w:ascii="Aptos" w:eastAsia="Yu Gothic" w:hAnsi="Aptos" w:cs="Arial"/>
                <w:sz w:val="21"/>
                <w:szCs w:val="21"/>
              </w:rPr>
              <w:t>-</w:t>
            </w:r>
            <w:r w:rsidRPr="00F87ED3">
              <w:rPr>
                <w:rFonts w:ascii="Aptos" w:eastAsia="Yu Gothic" w:hAnsi="Aptos" w:cs="Arial"/>
                <w:sz w:val="21"/>
                <w:szCs w:val="21"/>
              </w:rPr>
              <w:t xml:space="preserve">wide tarmac path between the existing retail store and the toilet block to be confirmed and agreed </w:t>
            </w:r>
            <w:r w:rsidR="00643669" w:rsidRPr="1114D080">
              <w:rPr>
                <w:rFonts w:ascii="Aptos" w:eastAsia="Yu Gothic" w:hAnsi="Aptos" w:cs="Arial"/>
                <w:sz w:val="21"/>
                <w:szCs w:val="21"/>
              </w:rPr>
              <w:t xml:space="preserve">during </w:t>
            </w:r>
            <w:r w:rsidR="00643669" w:rsidRPr="00F87ED3">
              <w:rPr>
                <w:rFonts w:ascii="Aptos" w:eastAsia="Yu Gothic" w:hAnsi="Aptos" w:cs="Arial"/>
                <w:sz w:val="21"/>
                <w:szCs w:val="21"/>
              </w:rPr>
              <w:t>site</w:t>
            </w:r>
            <w:r w:rsidRPr="00F87ED3">
              <w:rPr>
                <w:rFonts w:ascii="Aptos" w:eastAsia="Yu Gothic" w:hAnsi="Aptos" w:cs="Arial"/>
                <w:sz w:val="21"/>
                <w:szCs w:val="21"/>
              </w:rPr>
              <w:t xml:space="preserve"> survey</w:t>
            </w:r>
          </w:p>
          <w:p w14:paraId="02E097C0" w14:textId="0D4D1927" w:rsidR="00F87ED3" w:rsidRPr="00F87ED3" w:rsidRDefault="00F87ED3" w:rsidP="00F87ED3">
            <w:pPr>
              <w:numPr>
                <w:ilvl w:val="0"/>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The path</w:t>
            </w:r>
            <w:r w:rsidR="00B72D11">
              <w:rPr>
                <w:rFonts w:ascii="Aptos" w:eastAsia="Yu Gothic" w:hAnsi="Aptos" w:cs="Arial"/>
                <w:sz w:val="21"/>
                <w:szCs w:val="21"/>
              </w:rPr>
              <w:t xml:space="preserve"> in</w:t>
            </w:r>
            <w:r w:rsidR="00B72D11" w:rsidRPr="00DC5CE9">
              <w:rPr>
                <w:rFonts w:ascii="Aptos" w:eastAsia="Yu Gothic" w:hAnsi="Aptos" w:cs="Arial"/>
                <w:color w:val="548DD4" w:themeColor="text2" w:themeTint="99"/>
                <w:sz w:val="21"/>
                <w:szCs w:val="21"/>
              </w:rPr>
              <w:t xml:space="preserve"> </w:t>
            </w:r>
            <w:hyperlink w:anchor="_Diagram_showing_paths" w:history="1">
              <w:r w:rsidR="00B72D11" w:rsidRPr="00920543">
                <w:rPr>
                  <w:rStyle w:val="Hyperlink"/>
                  <w:rFonts w:ascii="Aptos" w:eastAsia="Yu Gothic" w:hAnsi="Aptos" w:cs="Arial"/>
                  <w:sz w:val="21"/>
                  <w:szCs w:val="21"/>
                  <w14:textFill>
                    <w14:solidFill>
                      <w14:srgbClr w14:val="0000FF">
                        <w14:lumMod w14:val="60000"/>
                        <w14:lumOff w14:val="40000"/>
                      </w14:srgbClr>
                    </w14:solidFill>
                  </w14:textFill>
                </w:rPr>
                <w:t>Blue</w:t>
              </w:r>
              <w:r w:rsidR="00DC5CE9" w:rsidRPr="00920543">
                <w:rPr>
                  <w:rStyle w:val="Hyperlink"/>
                  <w:rFonts w:ascii="Aptos" w:eastAsia="Yu Gothic" w:hAnsi="Aptos" w:cs="Arial"/>
                  <w:sz w:val="21"/>
                  <w:szCs w:val="21"/>
                </w:rPr>
                <w:t xml:space="preserve"> </w:t>
              </w:r>
              <w:r w:rsidR="00652D0F" w:rsidRPr="00920543">
                <w:rPr>
                  <w:rStyle w:val="Hyperlink"/>
                  <w:rFonts w:ascii="Aptos" w:eastAsia="Yu Gothic" w:hAnsi="Aptos" w:cs="Arial"/>
                  <w:sz w:val="21"/>
                  <w:szCs w:val="21"/>
                </w:rPr>
                <w:t>(</w:t>
              </w:r>
              <w:r w:rsidR="00DC5CE9" w:rsidRPr="00920543">
                <w:rPr>
                  <w:rStyle w:val="Hyperlink"/>
                  <w:rFonts w:ascii="Aptos" w:eastAsia="Yu Gothic" w:hAnsi="Aptos" w:cs="Arial"/>
                  <w:sz w:val="21"/>
                  <w:szCs w:val="21"/>
                </w:rPr>
                <w:t>Addendum B</w:t>
              </w:r>
            </w:hyperlink>
            <w:r w:rsidR="00652D0F">
              <w:rPr>
                <w:rFonts w:ascii="Aptos" w:eastAsia="Yu Gothic" w:hAnsi="Aptos" w:cs="Arial"/>
                <w:sz w:val="21"/>
                <w:szCs w:val="21"/>
              </w:rPr>
              <w:t>)</w:t>
            </w:r>
            <w:r w:rsidRPr="00F87ED3">
              <w:rPr>
                <w:rFonts w:ascii="Aptos" w:eastAsia="Yu Gothic" w:hAnsi="Aptos" w:cs="Arial"/>
                <w:sz w:val="21"/>
                <w:szCs w:val="21"/>
              </w:rPr>
              <w:t xml:space="preserve"> from the café will need widening </w:t>
            </w:r>
            <w:r w:rsidR="00964B94">
              <w:rPr>
                <w:rFonts w:ascii="Aptos" w:eastAsia="Yu Gothic" w:hAnsi="Aptos" w:cs="Arial"/>
                <w:sz w:val="21"/>
                <w:szCs w:val="21"/>
              </w:rPr>
              <w:t>to 1.7M</w:t>
            </w:r>
            <w:r w:rsidR="00E716B7">
              <w:rPr>
                <w:rFonts w:ascii="Aptos" w:eastAsia="Yu Gothic" w:hAnsi="Aptos" w:cs="Arial"/>
                <w:sz w:val="21"/>
                <w:szCs w:val="21"/>
              </w:rPr>
              <w:t xml:space="preserve"> </w:t>
            </w:r>
            <w:r w:rsidRPr="00F87ED3">
              <w:rPr>
                <w:rFonts w:ascii="Aptos" w:eastAsia="Yu Gothic" w:hAnsi="Aptos" w:cs="Arial"/>
                <w:sz w:val="21"/>
                <w:szCs w:val="21"/>
              </w:rPr>
              <w:t xml:space="preserve">and </w:t>
            </w:r>
            <w:r w:rsidR="00652D0F">
              <w:rPr>
                <w:rFonts w:ascii="Aptos" w:eastAsia="Yu Gothic" w:hAnsi="Aptos" w:cs="Arial"/>
                <w:sz w:val="21"/>
                <w:szCs w:val="21"/>
              </w:rPr>
              <w:t xml:space="preserve">run </w:t>
            </w:r>
            <w:r w:rsidR="00920543">
              <w:rPr>
                <w:rFonts w:ascii="Aptos" w:eastAsia="Yu Gothic" w:hAnsi="Aptos" w:cs="Arial"/>
                <w:sz w:val="21"/>
                <w:szCs w:val="21"/>
              </w:rPr>
              <w:t xml:space="preserve">from Café to new path  around Visitor toilets in </w:t>
            </w:r>
            <w:hyperlink w:anchor="_Diagram_showing_paths" w:history="1">
              <w:r w:rsidR="00920543" w:rsidRPr="00B82B79">
                <w:rPr>
                  <w:rStyle w:val="Hyperlink"/>
                  <w:rFonts w:ascii="Aptos" w:eastAsia="Yu Gothic" w:hAnsi="Aptos" w:cs="Arial"/>
                  <w:sz w:val="21"/>
                  <w:szCs w:val="21"/>
                </w:rPr>
                <w:t>Yellow</w:t>
              </w:r>
              <w:r w:rsidR="00B82B79" w:rsidRPr="00B82B79">
                <w:rPr>
                  <w:rStyle w:val="Hyperlink"/>
                  <w:rFonts w:ascii="Aptos" w:eastAsia="Yu Gothic" w:hAnsi="Aptos" w:cs="Arial"/>
                  <w:sz w:val="21"/>
                  <w:szCs w:val="21"/>
                </w:rPr>
                <w:t xml:space="preserve"> (Addendum B)</w:t>
              </w:r>
            </w:hyperlink>
            <w:r w:rsidR="00920543">
              <w:rPr>
                <w:rFonts w:ascii="Aptos" w:eastAsia="Yu Gothic" w:hAnsi="Aptos" w:cs="Arial"/>
                <w:sz w:val="21"/>
                <w:szCs w:val="21"/>
              </w:rPr>
              <w:t xml:space="preserve"> </w:t>
            </w:r>
            <w:r w:rsidRPr="00F87ED3">
              <w:rPr>
                <w:rFonts w:ascii="Aptos" w:eastAsia="Yu Gothic" w:hAnsi="Aptos" w:cs="Arial"/>
                <w:sz w:val="21"/>
                <w:szCs w:val="21"/>
              </w:rPr>
              <w:t xml:space="preserve">the Unisex and DDA toilets in front of the toilets it should be wide enough for two wheelchairs to pass each other. Location, length and width to be confirmed and agreed during site survey </w:t>
            </w:r>
          </w:p>
          <w:p w14:paraId="7D2A587E" w14:textId="21DAAB19" w:rsidR="00F87ED3" w:rsidRPr="00F87ED3" w:rsidRDefault="00F87ED3" w:rsidP="00F87ED3">
            <w:pPr>
              <w:numPr>
                <w:ilvl w:val="1"/>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 xml:space="preserve">Path from Café to end of compliant toilet block approx., 22M long x </w:t>
            </w:r>
            <w:r w:rsidR="00E80CB0">
              <w:rPr>
                <w:rFonts w:ascii="Aptos" w:eastAsia="Yu Gothic" w:hAnsi="Aptos" w:cs="Arial"/>
                <w:sz w:val="21"/>
                <w:szCs w:val="21"/>
              </w:rPr>
              <w:t>2</w:t>
            </w:r>
            <w:r w:rsidR="126C4D34" w:rsidRPr="077AC70A">
              <w:rPr>
                <w:rFonts w:ascii="Aptos" w:eastAsia="Yu Gothic" w:hAnsi="Aptos" w:cs="Arial"/>
                <w:sz w:val="21"/>
                <w:szCs w:val="21"/>
              </w:rPr>
              <w:t>M</w:t>
            </w:r>
            <w:commentRangeStart w:id="13"/>
            <w:commentRangeEnd w:id="13"/>
            <w:r w:rsidR="000B6D9B">
              <w:rPr>
                <w:rStyle w:val="CommentReference"/>
              </w:rPr>
              <w:commentReference w:id="13"/>
            </w:r>
            <w:r w:rsidRPr="00F87ED3">
              <w:rPr>
                <w:rFonts w:ascii="Aptos" w:eastAsia="Yu Gothic" w:hAnsi="Aptos" w:cs="Arial"/>
                <w:sz w:val="21"/>
                <w:szCs w:val="21"/>
              </w:rPr>
              <w:t xml:space="preserve"> wide</w:t>
            </w:r>
          </w:p>
          <w:p w14:paraId="5C91DF5F" w14:textId="6A5CD452" w:rsidR="00F87ED3" w:rsidRDefault="00F87ED3" w:rsidP="00F87ED3">
            <w:pPr>
              <w:numPr>
                <w:ilvl w:val="1"/>
                <w:numId w:val="19"/>
              </w:numPr>
              <w:overflowPunct/>
              <w:autoSpaceDE/>
              <w:autoSpaceDN/>
              <w:adjustRightInd/>
              <w:spacing w:after="160" w:line="300" w:lineRule="auto"/>
              <w:contextualSpacing/>
              <w:textAlignment w:val="auto"/>
              <w:rPr>
                <w:rFonts w:ascii="Aptos" w:eastAsia="Yu Gothic" w:hAnsi="Aptos" w:cs="Arial"/>
                <w:sz w:val="21"/>
                <w:szCs w:val="21"/>
              </w:rPr>
            </w:pPr>
            <w:r w:rsidRPr="00F87ED3">
              <w:rPr>
                <w:rFonts w:ascii="Aptos" w:eastAsia="Yu Gothic" w:hAnsi="Aptos" w:cs="Arial"/>
                <w:sz w:val="21"/>
                <w:szCs w:val="21"/>
              </w:rPr>
              <w:t xml:space="preserve">Path from courtyard to corner of unisex toilets approx., 8M long x </w:t>
            </w:r>
            <w:r w:rsidR="00246371">
              <w:rPr>
                <w:rFonts w:ascii="Aptos" w:eastAsia="Yu Gothic" w:hAnsi="Aptos" w:cs="Arial"/>
                <w:sz w:val="21"/>
                <w:szCs w:val="21"/>
              </w:rPr>
              <w:t>2</w:t>
            </w:r>
            <w:r w:rsidRPr="00F87ED3">
              <w:rPr>
                <w:rFonts w:ascii="Aptos" w:eastAsia="Yu Gothic" w:hAnsi="Aptos" w:cs="Arial"/>
                <w:sz w:val="21"/>
                <w:szCs w:val="21"/>
              </w:rPr>
              <w:t>M wide</w:t>
            </w:r>
          </w:p>
          <w:p w14:paraId="0051BBBC" w14:textId="2DD329B4" w:rsidR="008818E6" w:rsidRPr="00F87ED3" w:rsidRDefault="00E00055" w:rsidP="00E00055">
            <w:pPr>
              <w:overflowPunct/>
              <w:autoSpaceDE/>
              <w:autoSpaceDN/>
              <w:adjustRightInd/>
              <w:spacing w:after="160" w:line="300" w:lineRule="auto"/>
              <w:ind w:left="720"/>
              <w:contextualSpacing/>
              <w:textAlignment w:val="auto"/>
              <w:rPr>
                <w:rFonts w:ascii="Aptos" w:eastAsia="Yu Gothic" w:hAnsi="Aptos" w:cs="Arial"/>
                <w:sz w:val="21"/>
                <w:szCs w:val="21"/>
              </w:rPr>
            </w:pPr>
            <w:r>
              <w:rPr>
                <w:rFonts w:ascii="Aptos" w:eastAsia="Yu Gothic" w:hAnsi="Aptos" w:cs="Arial"/>
                <w:sz w:val="21"/>
                <w:szCs w:val="21"/>
              </w:rPr>
              <w:t>Must c</w:t>
            </w:r>
            <w:r w:rsidR="008818E6">
              <w:rPr>
                <w:rFonts w:ascii="Aptos" w:eastAsia="Yu Gothic" w:hAnsi="Aptos" w:cs="Arial"/>
                <w:sz w:val="21"/>
                <w:szCs w:val="21"/>
              </w:rPr>
              <w:t>omplete all necessary groundwork to connect unit to Water, sewage, electricity.</w:t>
            </w:r>
            <w:r w:rsidR="00344924">
              <w:rPr>
                <w:rFonts w:ascii="Aptos" w:eastAsia="Yu Gothic" w:hAnsi="Aptos" w:cs="Arial"/>
                <w:sz w:val="21"/>
                <w:szCs w:val="21"/>
              </w:rPr>
              <w:t xml:space="preserve"> Test and certify all connections</w:t>
            </w:r>
          </w:p>
          <w:p w14:paraId="6CD17C99" w14:textId="77777777" w:rsidR="00F87ED3" w:rsidRPr="003D577D" w:rsidRDefault="00F87ED3" w:rsidP="00DA3B5A">
            <w:pPr>
              <w:rPr>
                <w:rFonts w:ascii="Arial" w:hAnsi="Arial" w:cs="Arial"/>
                <w:sz w:val="22"/>
                <w:szCs w:val="22"/>
              </w:rPr>
            </w:pPr>
          </w:p>
          <w:p w14:paraId="41312C59" w14:textId="77777777" w:rsidR="00C24283" w:rsidRPr="003D577D" w:rsidRDefault="00C24283" w:rsidP="00DA3B5A">
            <w:pPr>
              <w:rPr>
                <w:rFonts w:ascii="Arial" w:hAnsi="Arial" w:cs="Arial"/>
                <w:sz w:val="22"/>
                <w:szCs w:val="22"/>
              </w:rPr>
            </w:pPr>
          </w:p>
        </w:tc>
      </w:tr>
    </w:tbl>
    <w:p w14:paraId="41312C5B" w14:textId="77777777" w:rsidR="00F25C45" w:rsidRPr="003D577D" w:rsidRDefault="00F25C45" w:rsidP="00CD3C90">
      <w:pPr>
        <w:rPr>
          <w:rFonts w:ascii="Arial" w:hAnsi="Arial" w:cs="Arial"/>
          <w:sz w:val="22"/>
          <w:szCs w:val="22"/>
        </w:rPr>
      </w:pPr>
    </w:p>
    <w:p w14:paraId="56ECB282" w14:textId="77777777" w:rsidR="008B2886" w:rsidRDefault="008B2886">
      <w:pPr>
        <w:overflowPunct/>
        <w:autoSpaceDE/>
        <w:autoSpaceDN/>
        <w:adjustRightInd/>
        <w:textAlignment w:val="auto"/>
        <w:rPr>
          <w:rFonts w:ascii="Arial" w:hAnsi="Arial" w:cs="Arial"/>
          <w:sz w:val="22"/>
          <w:szCs w:val="22"/>
        </w:rPr>
      </w:pPr>
      <w:r>
        <w:rPr>
          <w:rFonts w:ascii="Arial" w:hAnsi="Arial" w:cs="Arial"/>
          <w:sz w:val="22"/>
          <w:szCs w:val="22"/>
        </w:rPr>
        <w:br w:type="page"/>
      </w:r>
    </w:p>
    <w:p w14:paraId="41312C5C" w14:textId="11E34577" w:rsidR="00CD3C90" w:rsidRPr="003D577D" w:rsidRDefault="00CD3C90" w:rsidP="00CD3C90">
      <w:pPr>
        <w:ind w:left="567" w:hanging="567"/>
        <w:rPr>
          <w:rFonts w:ascii="Arial" w:hAnsi="Arial" w:cs="Arial"/>
          <w:sz w:val="22"/>
          <w:szCs w:val="22"/>
        </w:rPr>
      </w:pPr>
      <w:r w:rsidRPr="003D577D">
        <w:rPr>
          <w:rFonts w:ascii="Arial" w:hAnsi="Arial" w:cs="Arial"/>
          <w:sz w:val="22"/>
          <w:szCs w:val="22"/>
        </w:rPr>
        <w:t>6.      </w:t>
      </w:r>
      <w:r w:rsidR="008479D2">
        <w:rPr>
          <w:rFonts w:ascii="Arial" w:hAnsi="Arial" w:cs="Arial"/>
          <w:sz w:val="22"/>
          <w:szCs w:val="22"/>
        </w:rPr>
        <w:t>Mandatory -</w:t>
      </w:r>
      <w:r w:rsidRPr="003D577D">
        <w:rPr>
          <w:rFonts w:ascii="Arial" w:hAnsi="Arial" w:cs="Arial"/>
          <w:sz w:val="22"/>
          <w:szCs w:val="22"/>
        </w:rPr>
        <w:t> </w:t>
      </w:r>
      <w:r w:rsidR="008479D2">
        <w:rPr>
          <w:rFonts w:ascii="Arial" w:hAnsi="Arial" w:cs="Arial"/>
          <w:sz w:val="22"/>
          <w:szCs w:val="22"/>
        </w:rPr>
        <w:t>Unisex Toilets</w:t>
      </w:r>
    </w:p>
    <w:p w14:paraId="41312C5D"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5E" w14:textId="3AFA0953"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643669" w:rsidRPr="003D577D">
        <w:rPr>
          <w:rFonts w:ascii="Arial" w:hAnsi="Arial" w:cs="Arial"/>
          <w:i/>
          <w:sz w:val="22"/>
          <w:szCs w:val="22"/>
        </w:rPr>
        <w:t>so,</w:t>
      </w:r>
      <w:r w:rsidRPr="003D577D">
        <w:rPr>
          <w:rFonts w:ascii="Arial" w:hAnsi="Arial" w:cs="Arial"/>
          <w:i/>
          <w:sz w:val="22"/>
          <w:szCs w:val="22"/>
        </w:rPr>
        <w:t xml:space="preserve"> please give details below</w:t>
      </w:r>
    </w:p>
    <w:p w14:paraId="41312C5F" w14:textId="32947FE5"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643669"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63" w14:textId="77777777" w:rsidTr="00DA3B5A">
        <w:tc>
          <w:tcPr>
            <w:tcW w:w="9740" w:type="dxa"/>
          </w:tcPr>
          <w:p w14:paraId="41312C60"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237D4F3B" w14:textId="12FC10F4" w:rsidR="00E901C8" w:rsidRDefault="00643669" w:rsidP="00DA3B5A">
            <w:pPr>
              <w:rPr>
                <w:rFonts w:ascii="Arial" w:hAnsi="Arial" w:cs="Arial"/>
                <w:sz w:val="22"/>
                <w:szCs w:val="22"/>
              </w:rPr>
            </w:pPr>
            <w:r w:rsidRPr="003D577D">
              <w:rPr>
                <w:rFonts w:ascii="Arial" w:hAnsi="Arial" w:cs="Arial"/>
                <w:sz w:val="22"/>
                <w:szCs w:val="22"/>
              </w:rPr>
              <w:t>Details:</w:t>
            </w:r>
          </w:p>
          <w:p w14:paraId="0E248939" w14:textId="22067C55"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All toilet </w:t>
            </w:r>
            <w:r w:rsidRPr="008B2886">
              <w:rPr>
                <w:rFonts w:ascii="Aptos" w:eastAsia="Yu Gothic" w:hAnsi="Aptos" w:cs="Arial"/>
                <w:b/>
                <w:bCs/>
                <w:sz w:val="21"/>
                <w:szCs w:val="21"/>
                <w:u w:val="single"/>
              </w:rPr>
              <w:t>floors including CPT and DDA</w:t>
            </w:r>
            <w:r w:rsidRPr="008B2886">
              <w:rPr>
                <w:rFonts w:ascii="Aptos" w:eastAsia="Yu Gothic" w:hAnsi="Aptos" w:cs="Arial"/>
                <w:sz w:val="21"/>
                <w:szCs w:val="21"/>
              </w:rPr>
              <w:t xml:space="preserve"> </w:t>
            </w:r>
            <w:r w:rsidR="00213F29" w:rsidRPr="008B2886">
              <w:rPr>
                <w:rFonts w:ascii="Aptos" w:eastAsia="Yu Gothic" w:hAnsi="Aptos" w:cs="Arial"/>
                <w:sz w:val="21"/>
                <w:szCs w:val="21"/>
              </w:rPr>
              <w:t>toilets to</w:t>
            </w:r>
            <w:r w:rsidRPr="008B2886">
              <w:rPr>
                <w:rFonts w:ascii="Aptos" w:eastAsia="Yu Gothic" w:hAnsi="Aptos" w:cs="Arial"/>
                <w:sz w:val="21"/>
                <w:szCs w:val="21"/>
              </w:rPr>
              <w:t xml:space="preserve"> be tanked to a minimum 100mm up the wall from floor prior to tiling</w:t>
            </w:r>
          </w:p>
          <w:p w14:paraId="2AB10EA6"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Waterproof boarding to be applied onto sub floor of building and walls prior to any tiling</w:t>
            </w:r>
          </w:p>
          <w:p w14:paraId="658BBFF5" w14:textId="5CE61324"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Ceramic Toilet with a dual adult</w:t>
            </w:r>
            <w:r w:rsidR="00F9261F">
              <w:rPr>
                <w:rFonts w:ascii="Aptos" w:eastAsia="Yu Gothic" w:hAnsi="Aptos" w:cs="Arial"/>
                <w:sz w:val="21"/>
                <w:szCs w:val="21"/>
              </w:rPr>
              <w:t>/</w:t>
            </w:r>
            <w:r w:rsidRPr="008B2886">
              <w:rPr>
                <w:rFonts w:ascii="Aptos" w:eastAsia="Yu Gothic" w:hAnsi="Aptos" w:cs="Arial"/>
                <w:sz w:val="21"/>
                <w:szCs w:val="21"/>
              </w:rPr>
              <w:t>child seat, a proximity flush with manual override, to conform with Building Regs and Approved Document T</w:t>
            </w:r>
          </w:p>
          <w:p w14:paraId="3D50090C"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No visible pipework</w:t>
            </w:r>
          </w:p>
          <w:p w14:paraId="4277F28B"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All pipework to be insulated against freezing</w:t>
            </w:r>
          </w:p>
          <w:p w14:paraId="0EA08887" w14:textId="3039DAC2"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Ceramic sink, no visible pipework, to conform with Building Reg</w:t>
            </w:r>
            <w:r w:rsidR="00000C48">
              <w:rPr>
                <w:rFonts w:ascii="Aptos" w:eastAsia="Yu Gothic" w:hAnsi="Aptos" w:cs="Arial"/>
                <w:sz w:val="21"/>
                <w:szCs w:val="21"/>
              </w:rPr>
              <w:t>ulation 2010</w:t>
            </w:r>
            <w:r w:rsidRPr="008B2886">
              <w:rPr>
                <w:rFonts w:ascii="Aptos" w:eastAsia="Yu Gothic" w:hAnsi="Aptos" w:cs="Arial"/>
                <w:sz w:val="21"/>
                <w:szCs w:val="21"/>
              </w:rPr>
              <w:t xml:space="preserve"> and Approved Document T</w:t>
            </w:r>
          </w:p>
          <w:p w14:paraId="3FA26834" w14:textId="2B3BF4E5"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 </w:t>
            </w:r>
            <w:r w:rsidR="6B1053C6" w:rsidRPr="0BFD9BBD">
              <w:rPr>
                <w:rFonts w:ascii="Aptos" w:eastAsia="Yu Gothic" w:hAnsi="Aptos" w:cs="Arial"/>
                <w:sz w:val="21"/>
                <w:szCs w:val="21"/>
              </w:rPr>
              <w:t xml:space="preserve">Must </w:t>
            </w:r>
            <w:r w:rsidR="6B1053C6" w:rsidRPr="03019BC6">
              <w:rPr>
                <w:rFonts w:ascii="Aptos" w:eastAsia="Yu Gothic" w:hAnsi="Aptos" w:cs="Arial"/>
                <w:sz w:val="21"/>
                <w:szCs w:val="21"/>
              </w:rPr>
              <w:t>have</w:t>
            </w:r>
            <w:r w:rsidRPr="03019BC6">
              <w:rPr>
                <w:rFonts w:ascii="Aptos" w:eastAsia="Yu Gothic" w:hAnsi="Aptos" w:cs="Arial"/>
                <w:sz w:val="21"/>
                <w:szCs w:val="21"/>
              </w:rPr>
              <w:t xml:space="preserve"> </w:t>
            </w:r>
            <w:r w:rsidRPr="008B2886">
              <w:rPr>
                <w:rFonts w:ascii="Aptos" w:eastAsia="Yu Gothic" w:hAnsi="Aptos" w:cs="Arial"/>
                <w:sz w:val="21"/>
                <w:szCs w:val="21"/>
              </w:rPr>
              <w:t xml:space="preserve">mixer </w:t>
            </w:r>
            <w:r w:rsidRPr="03019BC6">
              <w:rPr>
                <w:rFonts w:ascii="Aptos" w:eastAsia="Yu Gothic" w:hAnsi="Aptos" w:cs="Arial"/>
                <w:sz w:val="21"/>
                <w:szCs w:val="21"/>
              </w:rPr>
              <w:t>tap</w:t>
            </w:r>
            <w:r w:rsidR="44841CDB" w:rsidRPr="03019BC6">
              <w:rPr>
                <w:rFonts w:ascii="Aptos" w:eastAsia="Yu Gothic" w:hAnsi="Aptos" w:cs="Arial"/>
                <w:sz w:val="21"/>
                <w:szCs w:val="21"/>
              </w:rPr>
              <w:t>s</w:t>
            </w:r>
            <w:r w:rsidRPr="008B2886">
              <w:rPr>
                <w:rFonts w:ascii="Aptos" w:eastAsia="Yu Gothic" w:hAnsi="Aptos" w:cs="Arial"/>
                <w:sz w:val="21"/>
                <w:szCs w:val="21"/>
              </w:rPr>
              <w:t xml:space="preserve"> with proximity operation, ability to set maximum water</w:t>
            </w:r>
            <w:r w:rsidR="114E38C5" w:rsidRPr="0B488D04">
              <w:rPr>
                <w:rFonts w:ascii="Aptos" w:eastAsia="Yu Gothic" w:hAnsi="Aptos" w:cs="Arial"/>
                <w:sz w:val="21"/>
                <w:szCs w:val="21"/>
              </w:rPr>
              <w:t xml:space="preserve"> </w:t>
            </w:r>
            <w:r w:rsidR="00213F29" w:rsidRPr="1CEE72F5">
              <w:rPr>
                <w:rFonts w:ascii="Aptos" w:eastAsia="Yu Gothic" w:hAnsi="Aptos" w:cs="Arial"/>
                <w:sz w:val="21"/>
                <w:szCs w:val="21"/>
              </w:rPr>
              <w:t>temperature</w:t>
            </w:r>
            <w:r w:rsidRPr="008B2886">
              <w:rPr>
                <w:rFonts w:ascii="Aptos" w:eastAsia="Yu Gothic" w:hAnsi="Aptos" w:cs="Arial"/>
                <w:sz w:val="21"/>
                <w:szCs w:val="21"/>
              </w:rPr>
              <w:t xml:space="preserve">, must have a timed shut off. Faulty tap must fail shut so water is not </w:t>
            </w:r>
            <w:commentRangeStart w:id="14"/>
            <w:r w:rsidRPr="008B2886">
              <w:rPr>
                <w:rFonts w:ascii="Aptos" w:eastAsia="Yu Gothic" w:hAnsi="Aptos" w:cs="Arial"/>
                <w:sz w:val="21"/>
                <w:szCs w:val="21"/>
              </w:rPr>
              <w:t>wasted</w:t>
            </w:r>
            <w:commentRangeEnd w:id="14"/>
            <w:r w:rsidR="00085F7B">
              <w:rPr>
                <w:rStyle w:val="CommentReference"/>
              </w:rPr>
              <w:commentReference w:id="14"/>
            </w:r>
          </w:p>
          <w:p w14:paraId="54845F77"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Mirror to conform to Building and Approved Document T specifications</w:t>
            </w:r>
          </w:p>
          <w:p w14:paraId="754F4A7E"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Paper towel dispenser and bin can be combined if suitable or separate </w:t>
            </w:r>
          </w:p>
          <w:p w14:paraId="7DE9C40C"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Toilet tissue dispenser wall mounted</w:t>
            </w:r>
          </w:p>
          <w:p w14:paraId="0C12FF5E"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Ceiling mounted heating panel with LED lights 5000K Heat output approx., 475 watts (at a minimum the heat panels must keep each room above the minimum stipulated </w:t>
            </w:r>
            <w:proofErr w:type="gramStart"/>
            <w:r w:rsidRPr="008B2886">
              <w:rPr>
                <w:rFonts w:ascii="Aptos" w:eastAsia="Yu Gothic" w:hAnsi="Aptos" w:cs="Arial"/>
                <w:sz w:val="21"/>
                <w:szCs w:val="21"/>
              </w:rPr>
              <w:t>with regard to</w:t>
            </w:r>
            <w:proofErr w:type="gramEnd"/>
            <w:r w:rsidRPr="008B2886">
              <w:rPr>
                <w:rFonts w:ascii="Aptos" w:eastAsia="Yu Gothic" w:hAnsi="Aptos" w:cs="Arial"/>
                <w:sz w:val="21"/>
                <w:szCs w:val="21"/>
              </w:rPr>
              <w:t xml:space="preserve"> health and safety to be discussed and agreed</w:t>
            </w:r>
          </w:p>
          <w:p w14:paraId="4FDB6821"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Extractor fan in each toilet extracting to open air, should extract away from any visitor areas</w:t>
            </w:r>
          </w:p>
          <w:p w14:paraId="2F368F8F"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WC and sink to be connected to water and sewage facility </w:t>
            </w:r>
          </w:p>
          <w:p w14:paraId="5B2E250F"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Each toilet to be connected to mains electricity for heating and lighting and comply with the latest UK building and electrical regulations</w:t>
            </w:r>
          </w:p>
          <w:p w14:paraId="14508E90" w14:textId="66631233"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Each </w:t>
            </w:r>
            <w:commentRangeStart w:id="15"/>
            <w:r w:rsidRPr="008B2886">
              <w:rPr>
                <w:rFonts w:ascii="Aptos" w:eastAsia="Yu Gothic" w:hAnsi="Aptos" w:cs="Arial"/>
                <w:sz w:val="21"/>
                <w:szCs w:val="21"/>
              </w:rPr>
              <w:t>toilet</w:t>
            </w:r>
            <w:commentRangeEnd w:id="15"/>
            <w:r w:rsidR="00000C48">
              <w:rPr>
                <w:rStyle w:val="CommentReference"/>
              </w:rPr>
              <w:commentReference w:id="15"/>
            </w:r>
            <w:r w:rsidRPr="008B2886">
              <w:rPr>
                <w:rFonts w:ascii="Aptos" w:eastAsia="Yu Gothic" w:hAnsi="Aptos" w:cs="Arial"/>
                <w:sz w:val="21"/>
                <w:szCs w:val="21"/>
              </w:rPr>
              <w:t xml:space="preserve"> </w:t>
            </w:r>
            <w:r w:rsidR="00BA468E">
              <w:rPr>
                <w:rFonts w:ascii="Aptos" w:eastAsia="Yu Gothic" w:hAnsi="Aptos" w:cs="Arial"/>
                <w:sz w:val="21"/>
                <w:szCs w:val="21"/>
              </w:rPr>
              <w:t>should</w:t>
            </w:r>
            <w:r w:rsidRPr="008B2886">
              <w:rPr>
                <w:rFonts w:ascii="Aptos" w:eastAsia="Yu Gothic" w:hAnsi="Aptos" w:cs="Arial"/>
                <w:sz w:val="21"/>
                <w:szCs w:val="21"/>
              </w:rPr>
              <w:t xml:space="preserve"> have a mains electricity isolator switch in case of emergency situated just inside the entrance </w:t>
            </w:r>
            <w:r w:rsidR="00A24278" w:rsidRPr="008B2886">
              <w:rPr>
                <w:rFonts w:ascii="Aptos" w:eastAsia="Yu Gothic" w:hAnsi="Aptos" w:cs="Arial"/>
                <w:sz w:val="21"/>
                <w:szCs w:val="21"/>
              </w:rPr>
              <w:t>of each</w:t>
            </w:r>
            <w:r w:rsidRPr="008B2886">
              <w:rPr>
                <w:rFonts w:ascii="Aptos" w:eastAsia="Yu Gothic" w:hAnsi="Aptos" w:cs="Arial"/>
                <w:sz w:val="21"/>
                <w:szCs w:val="21"/>
              </w:rPr>
              <w:t xml:space="preserve"> toilet at high level</w:t>
            </w:r>
          </w:p>
          <w:p w14:paraId="7179E32E" w14:textId="114CEF6D"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Each toilet </w:t>
            </w:r>
            <w:r w:rsidR="24A09BF5" w:rsidRPr="6DF5BC4B">
              <w:rPr>
                <w:rFonts w:ascii="Aptos" w:eastAsia="Yu Gothic" w:hAnsi="Aptos" w:cs="Arial"/>
                <w:sz w:val="21"/>
                <w:szCs w:val="21"/>
              </w:rPr>
              <w:t>must</w:t>
            </w:r>
            <w:r w:rsidRPr="008B2886">
              <w:rPr>
                <w:rFonts w:ascii="Aptos" w:eastAsia="Yu Gothic" w:hAnsi="Aptos" w:cs="Arial"/>
                <w:sz w:val="21"/>
                <w:szCs w:val="21"/>
              </w:rPr>
              <w:t xml:space="preserve"> have water isolation in case of emergency and sink and WC </w:t>
            </w:r>
            <w:r w:rsidR="5FB16B56" w:rsidRPr="7355AB13">
              <w:rPr>
                <w:rFonts w:ascii="Aptos" w:eastAsia="Yu Gothic" w:hAnsi="Aptos" w:cs="Arial"/>
                <w:sz w:val="21"/>
                <w:szCs w:val="21"/>
              </w:rPr>
              <w:t>must</w:t>
            </w:r>
            <w:r w:rsidRPr="008B2886">
              <w:rPr>
                <w:rFonts w:ascii="Aptos" w:eastAsia="Yu Gothic" w:hAnsi="Aptos" w:cs="Arial"/>
                <w:sz w:val="21"/>
                <w:szCs w:val="21"/>
              </w:rPr>
              <w:t xml:space="preserve"> have individual isolation valves</w:t>
            </w:r>
            <w:r w:rsidR="6D9F12B6" w:rsidRPr="7355AB13">
              <w:rPr>
                <w:rFonts w:ascii="Aptos" w:eastAsia="Yu Gothic" w:hAnsi="Aptos" w:cs="Arial"/>
                <w:sz w:val="21"/>
                <w:szCs w:val="21"/>
              </w:rPr>
              <w:t xml:space="preserve"> as per </w:t>
            </w:r>
            <w:r w:rsidR="6D9F12B6" w:rsidRPr="0E5BDF56">
              <w:rPr>
                <w:rFonts w:ascii="Aptos" w:eastAsia="Yu Gothic" w:hAnsi="Aptos" w:cs="Arial"/>
                <w:sz w:val="21"/>
                <w:szCs w:val="21"/>
              </w:rPr>
              <w:t>building regs</w:t>
            </w:r>
          </w:p>
          <w:p w14:paraId="6C0D56BE" w14:textId="07C79497" w:rsidR="008B2886" w:rsidRPr="008B2886" w:rsidRDefault="6D9F12B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576E497">
              <w:rPr>
                <w:rFonts w:ascii="Aptos" w:eastAsia="Yu Gothic" w:hAnsi="Aptos" w:cs="Arial"/>
                <w:sz w:val="21"/>
                <w:szCs w:val="21"/>
              </w:rPr>
              <w:t>Must have l</w:t>
            </w:r>
            <w:r w:rsidR="008B2886" w:rsidRPr="0576E497">
              <w:rPr>
                <w:rFonts w:ascii="Aptos" w:eastAsia="Yu Gothic" w:hAnsi="Aptos" w:cs="Arial"/>
                <w:sz w:val="21"/>
                <w:szCs w:val="21"/>
              </w:rPr>
              <w:t xml:space="preserve">ighting </w:t>
            </w:r>
            <w:r w:rsidR="008B2886" w:rsidRPr="008B2886">
              <w:rPr>
                <w:rFonts w:ascii="Aptos" w:eastAsia="Yu Gothic" w:hAnsi="Aptos" w:cs="Arial"/>
                <w:sz w:val="21"/>
                <w:szCs w:val="21"/>
              </w:rPr>
              <w:t xml:space="preserve">and heating to work on proximity </w:t>
            </w:r>
            <w:r w:rsidR="0C0DC570" w:rsidRPr="0576E497">
              <w:rPr>
                <w:rFonts w:ascii="Aptos" w:eastAsia="Yu Gothic" w:hAnsi="Aptos" w:cs="Arial"/>
                <w:sz w:val="21"/>
                <w:szCs w:val="21"/>
              </w:rPr>
              <w:t>detector</w:t>
            </w:r>
            <w:r w:rsidR="008B2886" w:rsidRPr="0576E497">
              <w:rPr>
                <w:rFonts w:ascii="Aptos" w:eastAsia="Yu Gothic" w:hAnsi="Aptos" w:cs="Arial"/>
                <w:sz w:val="21"/>
                <w:szCs w:val="21"/>
              </w:rPr>
              <w:t xml:space="preserve"> </w:t>
            </w:r>
            <w:r w:rsidR="008B2886" w:rsidRPr="008B2886">
              <w:rPr>
                <w:rFonts w:ascii="Aptos" w:eastAsia="Yu Gothic" w:hAnsi="Aptos" w:cs="Arial"/>
                <w:sz w:val="21"/>
                <w:szCs w:val="21"/>
              </w:rPr>
              <w:t>with an automatic low temperature override to avoid freezing – Alternative is for heating to work on a timer with ability to set a daytime temp and nighttime temperature and lighting to work on proximity</w:t>
            </w:r>
          </w:p>
          <w:p w14:paraId="56C59AC0" w14:textId="77777777"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Floors and walls to be tiled, floor tiles must be non-slip, specify make and type of tile</w:t>
            </w:r>
          </w:p>
          <w:p w14:paraId="75CEAEF5" w14:textId="15C2F452" w:rsidR="008B2886" w:rsidRPr="008B2886" w:rsidRDefault="008B2886" w:rsidP="008B288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8B2886">
              <w:rPr>
                <w:rFonts w:ascii="Aptos" w:eastAsia="Yu Gothic" w:hAnsi="Aptos" w:cs="Arial"/>
                <w:sz w:val="21"/>
                <w:szCs w:val="21"/>
              </w:rPr>
              <w:t xml:space="preserve">Please supply full specifications of all equipment to be installed in unisex toilets, including but not limited to manufacturer, item name </w:t>
            </w:r>
            <w:r w:rsidR="00A24278" w:rsidRPr="008B2886">
              <w:rPr>
                <w:rFonts w:ascii="Aptos" w:eastAsia="Yu Gothic" w:hAnsi="Aptos" w:cs="Arial"/>
                <w:sz w:val="21"/>
                <w:szCs w:val="21"/>
              </w:rPr>
              <w:t>and model</w:t>
            </w:r>
            <w:r w:rsidRPr="008B2886">
              <w:rPr>
                <w:rFonts w:ascii="Aptos" w:eastAsia="Yu Gothic" w:hAnsi="Aptos" w:cs="Arial"/>
                <w:sz w:val="21"/>
                <w:szCs w:val="21"/>
              </w:rPr>
              <w:t xml:space="preserve"> number </w:t>
            </w:r>
          </w:p>
          <w:p w14:paraId="68AAC4F8" w14:textId="77777777" w:rsidR="00C24283" w:rsidRDefault="00C24283" w:rsidP="00E901C8">
            <w:pPr>
              <w:rPr>
                <w:rFonts w:ascii="Arial" w:hAnsi="Arial" w:cs="Arial"/>
                <w:sz w:val="22"/>
                <w:szCs w:val="22"/>
              </w:rPr>
            </w:pPr>
          </w:p>
          <w:p w14:paraId="41312C62" w14:textId="77777777" w:rsidR="00E901C8" w:rsidRPr="003D577D" w:rsidRDefault="00E901C8" w:rsidP="00E901C8">
            <w:pPr>
              <w:rPr>
                <w:rFonts w:ascii="Arial" w:hAnsi="Arial" w:cs="Arial"/>
                <w:sz w:val="22"/>
                <w:szCs w:val="22"/>
              </w:rPr>
            </w:pPr>
          </w:p>
        </w:tc>
      </w:tr>
    </w:tbl>
    <w:p w14:paraId="41312C64" w14:textId="77777777" w:rsidR="00F25C45" w:rsidRPr="003D577D" w:rsidRDefault="00F25C45" w:rsidP="00CD3C90">
      <w:pPr>
        <w:rPr>
          <w:rFonts w:ascii="Arial" w:hAnsi="Arial" w:cs="Arial"/>
          <w:sz w:val="22"/>
          <w:szCs w:val="22"/>
        </w:rPr>
      </w:pPr>
    </w:p>
    <w:p w14:paraId="08040250" w14:textId="77777777" w:rsidR="00793B12" w:rsidRDefault="00793B12">
      <w:pPr>
        <w:overflowPunct/>
        <w:autoSpaceDE/>
        <w:autoSpaceDN/>
        <w:adjustRightInd/>
        <w:textAlignment w:val="auto"/>
        <w:rPr>
          <w:rFonts w:ascii="Arial" w:hAnsi="Arial" w:cs="Arial"/>
          <w:sz w:val="22"/>
          <w:szCs w:val="22"/>
        </w:rPr>
      </w:pPr>
      <w:r>
        <w:rPr>
          <w:rFonts w:ascii="Arial" w:hAnsi="Arial" w:cs="Arial"/>
          <w:sz w:val="22"/>
          <w:szCs w:val="22"/>
        </w:rPr>
        <w:br w:type="page"/>
      </w:r>
    </w:p>
    <w:p w14:paraId="41312C65" w14:textId="0C1F44C9" w:rsidR="00CD3C90" w:rsidRPr="003D577D" w:rsidRDefault="00CD3C90" w:rsidP="00CD3C90">
      <w:pPr>
        <w:ind w:left="567" w:hanging="567"/>
        <w:rPr>
          <w:rFonts w:ascii="Arial" w:hAnsi="Arial" w:cs="Arial"/>
          <w:sz w:val="22"/>
          <w:szCs w:val="22"/>
        </w:rPr>
      </w:pPr>
      <w:r w:rsidRPr="003D577D">
        <w:rPr>
          <w:rFonts w:ascii="Arial" w:hAnsi="Arial" w:cs="Arial"/>
          <w:sz w:val="22"/>
          <w:szCs w:val="22"/>
        </w:rPr>
        <w:t>7.      </w:t>
      </w:r>
      <w:r w:rsidR="006C5D1D">
        <w:rPr>
          <w:rFonts w:ascii="Arial" w:hAnsi="Arial" w:cs="Arial"/>
          <w:sz w:val="22"/>
          <w:szCs w:val="22"/>
        </w:rPr>
        <w:t>Mandatory – Changing Places Toilet (CPT)</w:t>
      </w:r>
    </w:p>
    <w:p w14:paraId="41312C66"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67" w14:textId="0B0114EC"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A24278" w:rsidRPr="003D577D">
        <w:rPr>
          <w:rFonts w:ascii="Arial" w:hAnsi="Arial" w:cs="Arial"/>
          <w:i/>
          <w:sz w:val="22"/>
          <w:szCs w:val="22"/>
        </w:rPr>
        <w:t>so,</w:t>
      </w:r>
      <w:r w:rsidRPr="003D577D">
        <w:rPr>
          <w:rFonts w:ascii="Arial" w:hAnsi="Arial" w:cs="Arial"/>
          <w:i/>
          <w:sz w:val="22"/>
          <w:szCs w:val="22"/>
        </w:rPr>
        <w:t xml:space="preserve"> please give details below</w:t>
      </w:r>
    </w:p>
    <w:p w14:paraId="41312C68" w14:textId="2CEFE862"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A24278"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6C" w14:textId="77777777" w:rsidTr="00DA3B5A">
        <w:tc>
          <w:tcPr>
            <w:tcW w:w="9740" w:type="dxa"/>
          </w:tcPr>
          <w:p w14:paraId="41312C69"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6A" w14:textId="6EA3F658" w:rsidR="00C24283" w:rsidRDefault="00C24283" w:rsidP="00DA3B5A">
            <w:pPr>
              <w:rPr>
                <w:rFonts w:ascii="Arial" w:hAnsi="Arial" w:cs="Arial"/>
                <w:sz w:val="22"/>
                <w:szCs w:val="22"/>
              </w:rPr>
            </w:pPr>
            <w:r w:rsidRPr="003D577D">
              <w:rPr>
                <w:rFonts w:ascii="Arial" w:hAnsi="Arial" w:cs="Arial"/>
                <w:sz w:val="22"/>
                <w:szCs w:val="22"/>
              </w:rPr>
              <w:t>Details</w:t>
            </w:r>
            <w:r w:rsidR="004E79D6">
              <w:rPr>
                <w:rFonts w:ascii="Arial" w:hAnsi="Arial" w:cs="Arial"/>
                <w:sz w:val="22"/>
                <w:szCs w:val="22"/>
              </w:rPr>
              <w:t>:</w:t>
            </w:r>
          </w:p>
          <w:p w14:paraId="76E1F2B2" w14:textId="2678BCBE" w:rsidR="004E79D6" w:rsidRPr="004E79D6" w:rsidRDefault="004E79D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Must meet the CPT Org specification along with Building Reg</w:t>
            </w:r>
            <w:r w:rsidR="00F170C6">
              <w:rPr>
                <w:rFonts w:ascii="Aptos" w:eastAsia="Yu Gothic" w:hAnsi="Aptos" w:cs="Arial"/>
                <w:sz w:val="21"/>
                <w:szCs w:val="21"/>
              </w:rPr>
              <w:t>ulation 2010</w:t>
            </w:r>
            <w:r w:rsidRPr="004E79D6">
              <w:rPr>
                <w:rFonts w:ascii="Aptos" w:eastAsia="Yu Gothic" w:hAnsi="Aptos" w:cs="Arial"/>
                <w:sz w:val="21"/>
                <w:szCs w:val="21"/>
              </w:rPr>
              <w:t xml:space="preserve"> and Doc T</w:t>
            </w:r>
          </w:p>
          <w:p w14:paraId="5528840F" w14:textId="77777777" w:rsidR="004E79D6" w:rsidRPr="004E79D6" w:rsidRDefault="004E79D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If unsure of CPT specs the RSPB can supply CPT org contacts to discuss prior to any installation</w:t>
            </w:r>
          </w:p>
          <w:p w14:paraId="0E5F14C9" w14:textId="4E2D5251" w:rsidR="004E79D6" w:rsidRPr="0061383E" w:rsidRDefault="003C319E"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61383E">
              <w:rPr>
                <w:rFonts w:ascii="Aptos" w:eastAsia="Yu Gothic" w:hAnsi="Aptos" w:cs="Arial"/>
                <w:sz w:val="21"/>
                <w:szCs w:val="21"/>
              </w:rPr>
              <w:t>Supplier</w:t>
            </w:r>
            <w:r w:rsidR="004E79D6" w:rsidRPr="0061383E">
              <w:rPr>
                <w:rFonts w:ascii="Aptos" w:eastAsia="Yu Gothic" w:hAnsi="Aptos" w:cs="Arial"/>
                <w:b/>
                <w:bCs/>
                <w:sz w:val="21"/>
                <w:szCs w:val="21"/>
              </w:rPr>
              <w:t xml:space="preserve"> must</w:t>
            </w:r>
            <w:r w:rsidR="004E79D6" w:rsidRPr="0061383E">
              <w:rPr>
                <w:rFonts w:ascii="Aptos" w:eastAsia="Yu Gothic" w:hAnsi="Aptos" w:cs="Arial"/>
                <w:sz w:val="21"/>
                <w:szCs w:val="21"/>
              </w:rPr>
              <w:t xml:space="preserve"> </w:t>
            </w:r>
            <w:r w:rsidRPr="0061383E">
              <w:rPr>
                <w:rFonts w:ascii="Aptos" w:eastAsia="Yu Gothic" w:hAnsi="Aptos" w:cs="Arial"/>
                <w:sz w:val="21"/>
                <w:szCs w:val="21"/>
              </w:rPr>
              <w:t>arrange</w:t>
            </w:r>
            <w:r w:rsidR="00DD42D8" w:rsidRPr="0061383E">
              <w:rPr>
                <w:rFonts w:ascii="Aptos" w:eastAsia="Yu Gothic" w:hAnsi="Aptos" w:cs="Arial"/>
                <w:sz w:val="21"/>
                <w:szCs w:val="21"/>
              </w:rPr>
              <w:t xml:space="preserve"> for the</w:t>
            </w:r>
            <w:r w:rsidR="004E79D6" w:rsidRPr="0061383E">
              <w:rPr>
                <w:rFonts w:ascii="Aptos" w:eastAsia="Yu Gothic" w:hAnsi="Aptos" w:cs="Arial"/>
                <w:sz w:val="21"/>
                <w:szCs w:val="21"/>
              </w:rPr>
              <w:t xml:space="preserve"> inspect</w:t>
            </w:r>
            <w:r w:rsidR="00DD42D8" w:rsidRPr="0061383E">
              <w:rPr>
                <w:rFonts w:ascii="Aptos" w:eastAsia="Yu Gothic" w:hAnsi="Aptos" w:cs="Arial"/>
                <w:sz w:val="21"/>
                <w:szCs w:val="21"/>
              </w:rPr>
              <w:t xml:space="preserve">ion of the </w:t>
            </w:r>
            <w:proofErr w:type="gramStart"/>
            <w:r w:rsidR="00DD42D8" w:rsidRPr="0061383E">
              <w:rPr>
                <w:rFonts w:ascii="Aptos" w:eastAsia="Yu Gothic" w:hAnsi="Aptos" w:cs="Arial"/>
                <w:sz w:val="21"/>
                <w:szCs w:val="21"/>
              </w:rPr>
              <w:t xml:space="preserve">CPT </w:t>
            </w:r>
            <w:r w:rsidR="004E79D6" w:rsidRPr="0061383E">
              <w:rPr>
                <w:rFonts w:ascii="Aptos" w:eastAsia="Yu Gothic" w:hAnsi="Aptos" w:cs="Arial"/>
                <w:sz w:val="21"/>
                <w:szCs w:val="21"/>
              </w:rPr>
              <w:t xml:space="preserve"> by</w:t>
            </w:r>
            <w:proofErr w:type="gramEnd"/>
            <w:r w:rsidR="004E79D6" w:rsidRPr="0061383E">
              <w:rPr>
                <w:rFonts w:ascii="Aptos" w:eastAsia="Yu Gothic" w:hAnsi="Aptos" w:cs="Arial"/>
                <w:sz w:val="21"/>
                <w:szCs w:val="21"/>
              </w:rPr>
              <w:t xml:space="preserve"> the CPT organisation and </w:t>
            </w:r>
            <w:r w:rsidR="009B6DE2" w:rsidRPr="0061383E">
              <w:rPr>
                <w:rFonts w:ascii="Aptos" w:eastAsia="Yu Gothic" w:hAnsi="Aptos" w:cs="Arial"/>
                <w:sz w:val="21"/>
                <w:szCs w:val="21"/>
              </w:rPr>
              <w:t>must</w:t>
            </w:r>
            <w:r w:rsidR="004E79D6" w:rsidRPr="0061383E">
              <w:rPr>
                <w:rFonts w:ascii="Aptos" w:eastAsia="Yu Gothic" w:hAnsi="Aptos" w:cs="Arial"/>
                <w:sz w:val="21"/>
                <w:szCs w:val="21"/>
              </w:rPr>
              <w:t xml:space="preserve"> pass that inspection</w:t>
            </w:r>
            <w:r w:rsidR="001D3795" w:rsidRPr="0061383E">
              <w:rPr>
                <w:rFonts w:ascii="Aptos" w:eastAsia="Yu Gothic" w:hAnsi="Aptos" w:cs="Arial"/>
                <w:sz w:val="21"/>
                <w:szCs w:val="21"/>
              </w:rPr>
              <w:t xml:space="preserve"> </w:t>
            </w:r>
            <w:r w:rsidR="007E1BD1" w:rsidRPr="0061383E">
              <w:rPr>
                <w:rFonts w:ascii="Aptos" w:eastAsia="Yu Gothic" w:hAnsi="Aptos" w:cs="Arial"/>
                <w:sz w:val="21"/>
                <w:szCs w:val="21"/>
              </w:rPr>
              <w:t xml:space="preserve">and pass </w:t>
            </w:r>
            <w:r w:rsidR="00CE0AAA" w:rsidRPr="0061383E">
              <w:rPr>
                <w:rFonts w:ascii="Aptos" w:eastAsia="Yu Gothic" w:hAnsi="Aptos" w:cs="Arial"/>
                <w:sz w:val="21"/>
                <w:szCs w:val="21"/>
              </w:rPr>
              <w:t>certification</w:t>
            </w:r>
            <w:r w:rsidR="005F2FAE" w:rsidRPr="0061383E">
              <w:rPr>
                <w:rFonts w:ascii="Aptos" w:eastAsia="Yu Gothic" w:hAnsi="Aptos" w:cs="Arial"/>
                <w:sz w:val="21"/>
                <w:szCs w:val="21"/>
              </w:rPr>
              <w:t>.</w:t>
            </w:r>
            <w:r w:rsidR="001D3795" w:rsidRPr="0061383E">
              <w:rPr>
                <w:rFonts w:ascii="Aptos" w:eastAsia="Yu Gothic" w:hAnsi="Aptos" w:cs="Arial"/>
                <w:sz w:val="21"/>
                <w:szCs w:val="21"/>
              </w:rPr>
              <w:t xml:space="preserve"> </w:t>
            </w:r>
            <w:r w:rsidR="005F2FAE" w:rsidRPr="0061383E">
              <w:rPr>
                <w:rFonts w:ascii="Aptos" w:eastAsia="Yu Gothic" w:hAnsi="Aptos" w:cs="Arial"/>
                <w:sz w:val="21"/>
                <w:szCs w:val="21"/>
              </w:rPr>
              <w:t>T</w:t>
            </w:r>
            <w:r w:rsidR="001D3795" w:rsidRPr="0061383E">
              <w:rPr>
                <w:rFonts w:ascii="Aptos" w:eastAsia="Yu Gothic" w:hAnsi="Aptos" w:cs="Arial"/>
                <w:sz w:val="21"/>
                <w:szCs w:val="21"/>
              </w:rPr>
              <w:t xml:space="preserve">his installation </w:t>
            </w:r>
            <w:r w:rsidR="00CE0AAA" w:rsidRPr="0061383E">
              <w:rPr>
                <w:rFonts w:ascii="Aptos" w:eastAsia="Yu Gothic" w:hAnsi="Aptos" w:cs="Arial"/>
                <w:sz w:val="21"/>
                <w:szCs w:val="21"/>
              </w:rPr>
              <w:t>must</w:t>
            </w:r>
            <w:r w:rsidR="001D3795" w:rsidRPr="0061383E">
              <w:rPr>
                <w:rFonts w:ascii="Aptos" w:eastAsia="Yu Gothic" w:hAnsi="Aptos" w:cs="Arial"/>
                <w:sz w:val="21"/>
                <w:szCs w:val="21"/>
              </w:rPr>
              <w:t xml:space="preserve"> be included into the Changing </w:t>
            </w:r>
            <w:r w:rsidR="008D7EF4" w:rsidRPr="0061383E">
              <w:rPr>
                <w:rFonts w:ascii="Aptos" w:eastAsia="Yu Gothic" w:hAnsi="Aptos" w:cs="Arial"/>
                <w:sz w:val="21"/>
                <w:szCs w:val="21"/>
              </w:rPr>
              <w:t>P</w:t>
            </w:r>
            <w:r w:rsidR="001D3795" w:rsidRPr="0061383E">
              <w:rPr>
                <w:rFonts w:ascii="Aptos" w:eastAsia="Yu Gothic" w:hAnsi="Aptos" w:cs="Arial"/>
                <w:sz w:val="21"/>
                <w:szCs w:val="21"/>
              </w:rPr>
              <w:t xml:space="preserve">laces </w:t>
            </w:r>
            <w:r w:rsidR="00415415" w:rsidRPr="0061383E">
              <w:rPr>
                <w:rFonts w:ascii="Aptos" w:eastAsia="Yu Gothic" w:hAnsi="Aptos" w:cs="Arial"/>
                <w:sz w:val="21"/>
                <w:szCs w:val="21"/>
              </w:rPr>
              <w:t xml:space="preserve">Org list of certified </w:t>
            </w:r>
            <w:proofErr w:type="gramStart"/>
            <w:r w:rsidR="00415415" w:rsidRPr="0061383E">
              <w:rPr>
                <w:rFonts w:ascii="Aptos" w:eastAsia="Yu Gothic" w:hAnsi="Aptos" w:cs="Arial"/>
                <w:sz w:val="21"/>
                <w:szCs w:val="21"/>
              </w:rPr>
              <w:t>CPT’s</w:t>
            </w:r>
            <w:r w:rsidR="001D3795" w:rsidRPr="0061383E">
              <w:rPr>
                <w:rFonts w:ascii="Aptos" w:eastAsia="Yu Gothic" w:hAnsi="Aptos" w:cs="Arial"/>
                <w:sz w:val="21"/>
                <w:szCs w:val="21"/>
              </w:rPr>
              <w:t xml:space="preserve"> </w:t>
            </w:r>
            <w:r w:rsidR="004E79D6" w:rsidRPr="0061383E">
              <w:rPr>
                <w:rFonts w:ascii="Aptos" w:eastAsia="Yu Gothic" w:hAnsi="Aptos" w:cs="Arial"/>
                <w:sz w:val="21"/>
                <w:szCs w:val="21"/>
              </w:rPr>
              <w:t xml:space="preserve"> prior</w:t>
            </w:r>
            <w:proofErr w:type="gramEnd"/>
            <w:r w:rsidR="004E79D6" w:rsidRPr="0061383E">
              <w:rPr>
                <w:rFonts w:ascii="Aptos" w:eastAsia="Yu Gothic" w:hAnsi="Aptos" w:cs="Arial"/>
                <w:sz w:val="21"/>
                <w:szCs w:val="21"/>
              </w:rPr>
              <w:t xml:space="preserve"> to handover to the RSPB. If, the CPT fails inspection and is not certified as a CPT installation, </w:t>
            </w:r>
            <w:r w:rsidR="004E79D6" w:rsidRPr="0061383E">
              <w:rPr>
                <w:rFonts w:ascii="Aptos" w:eastAsia="Yu Gothic" w:hAnsi="Aptos" w:cs="Arial"/>
                <w:sz w:val="21"/>
                <w:szCs w:val="21"/>
                <w:u w:val="single"/>
              </w:rPr>
              <w:t xml:space="preserve">the RSPB will not accept </w:t>
            </w:r>
            <w:r w:rsidR="004F629C" w:rsidRPr="0061383E">
              <w:rPr>
                <w:rFonts w:ascii="Aptos" w:eastAsia="Yu Gothic" w:hAnsi="Aptos" w:cs="Arial"/>
                <w:sz w:val="21"/>
                <w:szCs w:val="21"/>
                <w:u w:val="single"/>
              </w:rPr>
              <w:t xml:space="preserve">the Visitor </w:t>
            </w:r>
            <w:r w:rsidR="004B66B4" w:rsidRPr="0061383E">
              <w:rPr>
                <w:rFonts w:ascii="Aptos" w:eastAsia="Yu Gothic" w:hAnsi="Aptos" w:cs="Arial"/>
                <w:sz w:val="21"/>
                <w:szCs w:val="21"/>
                <w:u w:val="single"/>
              </w:rPr>
              <w:t xml:space="preserve">toilet block </w:t>
            </w:r>
            <w:r w:rsidR="00A24278" w:rsidRPr="0061383E">
              <w:rPr>
                <w:rFonts w:ascii="Aptos" w:eastAsia="Yu Gothic" w:hAnsi="Aptos" w:cs="Arial"/>
                <w:sz w:val="21"/>
                <w:szCs w:val="21"/>
                <w:u w:val="single"/>
              </w:rPr>
              <w:t>as completed</w:t>
            </w:r>
            <w:r w:rsidR="008D7EF4" w:rsidRPr="0061383E">
              <w:rPr>
                <w:rFonts w:ascii="Aptos" w:eastAsia="Yu Gothic" w:hAnsi="Aptos" w:cs="Arial"/>
                <w:sz w:val="21"/>
                <w:szCs w:val="21"/>
                <w:u w:val="single"/>
              </w:rPr>
              <w:t xml:space="preserve"> u</w:t>
            </w:r>
            <w:r w:rsidR="00FA067B" w:rsidRPr="0061383E">
              <w:rPr>
                <w:rFonts w:ascii="Aptos" w:eastAsia="Yu Gothic" w:hAnsi="Aptos" w:cs="Arial"/>
                <w:sz w:val="21"/>
                <w:szCs w:val="21"/>
                <w:u w:val="single"/>
              </w:rPr>
              <w:t>n</w:t>
            </w:r>
            <w:r w:rsidR="008D7EF4" w:rsidRPr="0061383E">
              <w:rPr>
                <w:rFonts w:ascii="Aptos" w:eastAsia="Yu Gothic" w:hAnsi="Aptos" w:cs="Arial"/>
                <w:sz w:val="21"/>
                <w:szCs w:val="21"/>
                <w:u w:val="single"/>
              </w:rPr>
              <w:t xml:space="preserve">til </w:t>
            </w:r>
            <w:r w:rsidR="00BE75EB" w:rsidRPr="0061383E">
              <w:rPr>
                <w:rFonts w:ascii="Aptos" w:eastAsia="Yu Gothic" w:hAnsi="Aptos" w:cs="Arial"/>
                <w:sz w:val="21"/>
                <w:szCs w:val="21"/>
                <w:u w:val="single"/>
              </w:rPr>
              <w:t>the certification is achieved</w:t>
            </w:r>
          </w:p>
          <w:p w14:paraId="70AD149F" w14:textId="627DC2C4" w:rsidR="004E79D6" w:rsidRPr="004E79D6" w:rsidRDefault="004E79D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 xml:space="preserve">Supplier to confirm if changing bed </w:t>
            </w:r>
            <w:r w:rsidR="004B66B4">
              <w:rPr>
                <w:rFonts w:ascii="Aptos" w:eastAsia="Yu Gothic" w:hAnsi="Aptos" w:cs="Arial"/>
                <w:sz w:val="21"/>
                <w:szCs w:val="21"/>
              </w:rPr>
              <w:t xml:space="preserve">in CPT </w:t>
            </w:r>
            <w:r w:rsidRPr="004E79D6">
              <w:rPr>
                <w:rFonts w:ascii="Aptos" w:eastAsia="Yu Gothic" w:hAnsi="Aptos" w:cs="Arial"/>
                <w:sz w:val="21"/>
                <w:szCs w:val="21"/>
              </w:rPr>
              <w:t>will be connected to drainage</w:t>
            </w:r>
          </w:p>
          <w:p w14:paraId="3AFCFB0B" w14:textId="241AC172" w:rsidR="004E79D6" w:rsidRPr="004E79D6" w:rsidRDefault="009C66E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A s</w:t>
            </w:r>
            <w:r w:rsidR="004E79D6" w:rsidRPr="004E79D6">
              <w:rPr>
                <w:rFonts w:ascii="Aptos" w:eastAsia="Yu Gothic" w:hAnsi="Aptos" w:cs="Arial"/>
                <w:sz w:val="21"/>
                <w:szCs w:val="21"/>
              </w:rPr>
              <w:t xml:space="preserve">hower is not required for the CPT </w:t>
            </w:r>
            <w:r w:rsidR="006706BE" w:rsidRPr="004E79D6">
              <w:rPr>
                <w:rFonts w:ascii="Aptos" w:eastAsia="Yu Gothic" w:hAnsi="Aptos" w:cs="Arial"/>
                <w:sz w:val="21"/>
                <w:szCs w:val="21"/>
              </w:rPr>
              <w:t>currently</w:t>
            </w:r>
            <w:r w:rsidR="004E79D6" w:rsidRPr="004E79D6">
              <w:rPr>
                <w:rFonts w:ascii="Aptos" w:eastAsia="Yu Gothic" w:hAnsi="Aptos" w:cs="Arial"/>
                <w:sz w:val="21"/>
                <w:szCs w:val="21"/>
              </w:rPr>
              <w:t xml:space="preserve"> </w:t>
            </w:r>
          </w:p>
          <w:p w14:paraId="1637A266" w14:textId="77777777" w:rsidR="004E79D6" w:rsidRPr="004E79D6" w:rsidRDefault="004E79D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Ensure Emergency pull cords are situated in suitable locations including low level</w:t>
            </w:r>
          </w:p>
          <w:p w14:paraId="6F5DEEE1" w14:textId="70323391" w:rsidR="004E79D6" w:rsidRPr="004E79D6" w:rsidRDefault="004E79D6" w:rsidP="004E79D6">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 xml:space="preserve">Emergency alarm for CPT and DDA will be monitored from two locations one being remote there must be a solution to monitor the alarm remotely </w:t>
            </w:r>
            <w:r w:rsidR="00A24278">
              <w:rPr>
                <w:rFonts w:ascii="Aptos" w:eastAsia="Yu Gothic" w:hAnsi="Aptos" w:cs="Arial"/>
                <w:sz w:val="21"/>
                <w:szCs w:val="21"/>
              </w:rPr>
              <w:t>and, in the Retail,</w:t>
            </w:r>
            <w:r w:rsidRPr="004E79D6">
              <w:rPr>
                <w:rFonts w:ascii="Aptos" w:eastAsia="Yu Gothic" w:hAnsi="Aptos" w:cs="Arial"/>
                <w:sz w:val="21"/>
                <w:szCs w:val="21"/>
              </w:rPr>
              <w:t xml:space="preserve"> area</w:t>
            </w:r>
          </w:p>
          <w:p w14:paraId="119596F6" w14:textId="77777777" w:rsidR="005B69AF" w:rsidRDefault="004E79D6" w:rsidP="005B69AF">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4E79D6">
              <w:rPr>
                <w:rFonts w:ascii="Aptos" w:eastAsia="Yu Gothic" w:hAnsi="Aptos" w:cs="Arial"/>
                <w:sz w:val="21"/>
                <w:szCs w:val="21"/>
              </w:rPr>
              <w:t xml:space="preserve">Please supply full specifications of all equipment to be installed in </w:t>
            </w:r>
            <w:r w:rsidR="00EC0237">
              <w:rPr>
                <w:rFonts w:ascii="Aptos" w:eastAsia="Yu Gothic" w:hAnsi="Aptos" w:cs="Arial"/>
                <w:sz w:val="21"/>
                <w:szCs w:val="21"/>
              </w:rPr>
              <w:t xml:space="preserve">the </w:t>
            </w:r>
            <w:r w:rsidR="00E56BA2">
              <w:rPr>
                <w:rFonts w:ascii="Aptos" w:eastAsia="Yu Gothic" w:hAnsi="Aptos" w:cs="Arial"/>
                <w:sz w:val="21"/>
                <w:szCs w:val="21"/>
              </w:rPr>
              <w:t>CPT</w:t>
            </w:r>
            <w:r w:rsidRPr="004E79D6">
              <w:rPr>
                <w:rFonts w:ascii="Aptos" w:eastAsia="Yu Gothic" w:hAnsi="Aptos" w:cs="Arial"/>
                <w:sz w:val="21"/>
                <w:szCs w:val="21"/>
              </w:rPr>
              <w:t xml:space="preserve">, including but not limited to manufacturer, item name </w:t>
            </w:r>
            <w:r w:rsidR="006706BE" w:rsidRPr="004E79D6">
              <w:rPr>
                <w:rFonts w:ascii="Aptos" w:eastAsia="Yu Gothic" w:hAnsi="Aptos" w:cs="Arial"/>
                <w:sz w:val="21"/>
                <w:szCs w:val="21"/>
              </w:rPr>
              <w:t>and model</w:t>
            </w:r>
            <w:r w:rsidRPr="004E79D6">
              <w:rPr>
                <w:rFonts w:ascii="Aptos" w:eastAsia="Yu Gothic" w:hAnsi="Aptos" w:cs="Arial"/>
                <w:sz w:val="21"/>
                <w:szCs w:val="21"/>
              </w:rPr>
              <w:t xml:space="preserve"> number</w:t>
            </w:r>
          </w:p>
          <w:p w14:paraId="359BF0D1" w14:textId="5CB5307C" w:rsidR="00A32008" w:rsidRPr="001B6B7D" w:rsidRDefault="00A32008" w:rsidP="005B69AF">
            <w:pPr>
              <w:numPr>
                <w:ilvl w:val="0"/>
                <w:numId w:val="21"/>
              </w:numPr>
              <w:overflowPunct/>
              <w:autoSpaceDE/>
              <w:autoSpaceDN/>
              <w:adjustRightInd/>
              <w:spacing w:after="160" w:line="300" w:lineRule="auto"/>
              <w:contextualSpacing/>
              <w:textAlignment w:val="auto"/>
              <w:rPr>
                <w:rFonts w:ascii="Aptos" w:eastAsia="Yu Gothic" w:hAnsi="Aptos" w:cs="Arial"/>
                <w:sz w:val="21"/>
                <w:szCs w:val="21"/>
              </w:rPr>
            </w:pPr>
            <w:r w:rsidRPr="001B6B7D">
              <w:rPr>
                <w:rFonts w:ascii="Aptos" w:eastAsia="Yu Gothic" w:hAnsi="Aptos" w:cs="Arial"/>
                <w:sz w:val="21"/>
                <w:szCs w:val="21"/>
              </w:rPr>
              <w:t>Ceiling mounted heating panel with LED lights 5000K Heat output approx., 475 watts (at a minimum the heat panels must keep each room above the minimum</w:t>
            </w:r>
            <w:r w:rsidR="00A87262" w:rsidRPr="001B6B7D">
              <w:rPr>
                <w:rFonts w:ascii="Aptos" w:eastAsia="Yu Gothic" w:hAnsi="Aptos" w:cs="Arial"/>
                <w:sz w:val="21"/>
                <w:szCs w:val="21"/>
              </w:rPr>
              <w:t xml:space="preserve"> </w:t>
            </w:r>
            <w:r w:rsidR="001B6B7D" w:rsidRPr="001B6B7D">
              <w:rPr>
                <w:rFonts w:ascii="Aptos" w:eastAsia="Yu Gothic" w:hAnsi="Aptos" w:cs="Arial"/>
                <w:sz w:val="21"/>
                <w:szCs w:val="21"/>
              </w:rPr>
              <w:t>t</w:t>
            </w:r>
            <w:r w:rsidR="00A87262" w:rsidRPr="001B6B7D">
              <w:rPr>
                <w:rFonts w:ascii="Aptos" w:eastAsia="Yu Gothic" w:hAnsi="Aptos" w:cs="Arial"/>
                <w:sz w:val="21"/>
                <w:szCs w:val="21"/>
              </w:rPr>
              <w:t xml:space="preserve">emperature as specified in the Health and Safety </w:t>
            </w:r>
            <w:r w:rsidR="001666EE" w:rsidRPr="001B6B7D">
              <w:rPr>
                <w:rFonts w:ascii="Aptos" w:eastAsia="Yu Gothic" w:hAnsi="Aptos" w:cs="Arial"/>
                <w:sz w:val="21"/>
                <w:szCs w:val="21"/>
              </w:rPr>
              <w:t>Executive</w:t>
            </w:r>
            <w:r w:rsidR="001666EE">
              <w:rPr>
                <w:rFonts w:ascii="Aptos" w:eastAsia="Yu Gothic" w:hAnsi="Aptos" w:cs="Arial"/>
                <w:sz w:val="21"/>
                <w:szCs w:val="21"/>
              </w:rPr>
              <w:t>,</w:t>
            </w:r>
            <w:r w:rsidR="001666EE" w:rsidRPr="001B6B7D">
              <w:rPr>
                <w:rFonts w:ascii="Aptos" w:eastAsia="Yu Gothic" w:hAnsi="Aptos" w:cs="Arial"/>
                <w:sz w:val="21"/>
                <w:szCs w:val="21"/>
              </w:rPr>
              <w:t xml:space="preserve"> Temperature</w:t>
            </w:r>
            <w:r w:rsidR="001B6B7D" w:rsidRPr="001B6B7D">
              <w:rPr>
                <w:rFonts w:ascii="Aptos" w:eastAsia="Yu Gothic" w:hAnsi="Aptos" w:cs="Arial"/>
                <w:sz w:val="21"/>
                <w:szCs w:val="21"/>
              </w:rPr>
              <w:t xml:space="preserve"> in the </w:t>
            </w:r>
            <w:r w:rsidR="00232A57">
              <w:rPr>
                <w:rFonts w:ascii="Aptos" w:eastAsia="Yu Gothic" w:hAnsi="Aptos" w:cs="Arial"/>
                <w:sz w:val="21"/>
                <w:szCs w:val="21"/>
              </w:rPr>
              <w:t>w</w:t>
            </w:r>
            <w:r w:rsidR="001B6B7D" w:rsidRPr="001B6B7D">
              <w:rPr>
                <w:rFonts w:ascii="Aptos" w:eastAsia="Yu Gothic" w:hAnsi="Aptos" w:cs="Arial"/>
                <w:sz w:val="21"/>
                <w:szCs w:val="21"/>
              </w:rPr>
              <w:t>orkplace</w:t>
            </w:r>
          </w:p>
          <w:p w14:paraId="01A2270D" w14:textId="3A725EC3" w:rsidR="004E79D6" w:rsidRPr="004E79D6" w:rsidRDefault="004E79D6" w:rsidP="005B69AF">
            <w:pPr>
              <w:overflowPunct/>
              <w:autoSpaceDE/>
              <w:autoSpaceDN/>
              <w:adjustRightInd/>
              <w:spacing w:after="160" w:line="300" w:lineRule="auto"/>
              <w:ind w:left="360"/>
              <w:contextualSpacing/>
              <w:textAlignment w:val="auto"/>
              <w:rPr>
                <w:rFonts w:ascii="Aptos" w:eastAsia="Yu Gothic" w:hAnsi="Aptos" w:cs="Arial"/>
                <w:sz w:val="21"/>
                <w:szCs w:val="21"/>
              </w:rPr>
            </w:pPr>
          </w:p>
          <w:p w14:paraId="4C617C1C" w14:textId="77777777" w:rsidR="004E79D6" w:rsidRPr="003D577D" w:rsidRDefault="004E79D6" w:rsidP="00DA3B5A">
            <w:pPr>
              <w:rPr>
                <w:rFonts w:ascii="Arial" w:hAnsi="Arial" w:cs="Arial"/>
                <w:sz w:val="22"/>
                <w:szCs w:val="22"/>
              </w:rPr>
            </w:pPr>
          </w:p>
          <w:p w14:paraId="41312C6B" w14:textId="77777777" w:rsidR="00C24283" w:rsidRPr="003D577D" w:rsidRDefault="00C24283" w:rsidP="00DA3B5A">
            <w:pPr>
              <w:rPr>
                <w:rFonts w:ascii="Arial" w:hAnsi="Arial" w:cs="Arial"/>
                <w:sz w:val="22"/>
                <w:szCs w:val="22"/>
              </w:rPr>
            </w:pPr>
          </w:p>
        </w:tc>
      </w:tr>
    </w:tbl>
    <w:p w14:paraId="41312C6D" w14:textId="77777777" w:rsidR="00F25C45" w:rsidRPr="003D577D" w:rsidRDefault="00F25C45" w:rsidP="00CD3C90">
      <w:pPr>
        <w:rPr>
          <w:rFonts w:ascii="Arial" w:hAnsi="Arial" w:cs="Arial"/>
          <w:sz w:val="22"/>
          <w:szCs w:val="22"/>
        </w:rPr>
      </w:pPr>
    </w:p>
    <w:p w14:paraId="41312C6E" w14:textId="6D13331D" w:rsidR="00CD3C90" w:rsidRPr="003D577D" w:rsidRDefault="00CD3C90" w:rsidP="00CD3C90">
      <w:pPr>
        <w:ind w:left="567" w:hanging="567"/>
        <w:rPr>
          <w:rFonts w:ascii="Arial" w:hAnsi="Arial" w:cs="Arial"/>
          <w:sz w:val="22"/>
          <w:szCs w:val="22"/>
        </w:rPr>
      </w:pPr>
      <w:r w:rsidRPr="003D577D">
        <w:rPr>
          <w:rFonts w:ascii="Arial" w:hAnsi="Arial" w:cs="Arial"/>
          <w:sz w:val="22"/>
          <w:szCs w:val="22"/>
        </w:rPr>
        <w:t>8.    </w:t>
      </w:r>
      <w:r w:rsidR="00B01251">
        <w:rPr>
          <w:rFonts w:ascii="Arial" w:hAnsi="Arial" w:cs="Arial"/>
          <w:sz w:val="22"/>
          <w:szCs w:val="22"/>
        </w:rPr>
        <w:t xml:space="preserve">Mandatory </w:t>
      </w:r>
      <w:r w:rsidR="00D40897">
        <w:rPr>
          <w:rFonts w:ascii="Arial" w:hAnsi="Arial" w:cs="Arial"/>
          <w:sz w:val="22"/>
          <w:szCs w:val="22"/>
        </w:rPr>
        <w:t>–</w:t>
      </w:r>
      <w:r w:rsidR="00B01251">
        <w:rPr>
          <w:rFonts w:ascii="Arial" w:hAnsi="Arial" w:cs="Arial"/>
          <w:sz w:val="22"/>
          <w:szCs w:val="22"/>
        </w:rPr>
        <w:t xml:space="preserve"> </w:t>
      </w:r>
      <w:r w:rsidR="00D40897">
        <w:rPr>
          <w:rFonts w:ascii="Arial" w:hAnsi="Arial" w:cs="Arial"/>
          <w:sz w:val="22"/>
          <w:szCs w:val="22"/>
        </w:rPr>
        <w:t>Accessible toilet (DDA)</w:t>
      </w:r>
    </w:p>
    <w:p w14:paraId="41312C6F"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70" w14:textId="6804E4C9"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A24278" w:rsidRPr="003D577D">
        <w:rPr>
          <w:rFonts w:ascii="Arial" w:hAnsi="Arial" w:cs="Arial"/>
          <w:i/>
          <w:sz w:val="22"/>
          <w:szCs w:val="22"/>
        </w:rPr>
        <w:t>so,</w:t>
      </w:r>
      <w:r w:rsidRPr="003D577D">
        <w:rPr>
          <w:rFonts w:ascii="Arial" w:hAnsi="Arial" w:cs="Arial"/>
          <w:i/>
          <w:sz w:val="22"/>
          <w:szCs w:val="22"/>
        </w:rPr>
        <w:t xml:space="preserve"> please give details below</w:t>
      </w:r>
    </w:p>
    <w:p w14:paraId="41312C71" w14:textId="599D5AE4"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A24278"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75" w14:textId="77777777" w:rsidTr="00DA3B5A">
        <w:tc>
          <w:tcPr>
            <w:tcW w:w="9740" w:type="dxa"/>
          </w:tcPr>
          <w:p w14:paraId="41312C72"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73" w14:textId="22E4F052" w:rsidR="00C24283" w:rsidRDefault="00C24283" w:rsidP="00DA3B5A">
            <w:pPr>
              <w:rPr>
                <w:rFonts w:ascii="Arial" w:hAnsi="Arial" w:cs="Arial"/>
                <w:sz w:val="22"/>
                <w:szCs w:val="22"/>
              </w:rPr>
            </w:pPr>
            <w:r w:rsidRPr="003D577D">
              <w:rPr>
                <w:rFonts w:ascii="Arial" w:hAnsi="Arial" w:cs="Arial"/>
                <w:sz w:val="22"/>
                <w:szCs w:val="22"/>
              </w:rPr>
              <w:t>Details</w:t>
            </w:r>
            <w:r w:rsidR="00D40897">
              <w:rPr>
                <w:rFonts w:ascii="Arial" w:hAnsi="Arial" w:cs="Arial"/>
                <w:sz w:val="22"/>
                <w:szCs w:val="22"/>
              </w:rPr>
              <w:t>:</w:t>
            </w:r>
          </w:p>
          <w:p w14:paraId="4860D239" w14:textId="77777777" w:rsidR="00206F5C" w:rsidRPr="00206F5C" w:rsidRDefault="00206F5C"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sidRPr="00206F5C">
              <w:rPr>
                <w:rFonts w:ascii="Aptos" w:eastAsia="Yu Gothic" w:hAnsi="Aptos" w:cs="Arial"/>
                <w:sz w:val="21"/>
                <w:szCs w:val="21"/>
              </w:rPr>
              <w:t>In addition to the unisex toilet requirements</w:t>
            </w:r>
          </w:p>
          <w:p w14:paraId="456DAFF8" w14:textId="77777777" w:rsidR="00206F5C" w:rsidRPr="00206F5C" w:rsidRDefault="00206F5C"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sidRPr="00206F5C">
              <w:rPr>
                <w:rFonts w:ascii="Aptos" w:eastAsia="Yu Gothic" w:hAnsi="Aptos" w:cs="Arial"/>
                <w:sz w:val="21"/>
                <w:szCs w:val="21"/>
              </w:rPr>
              <w:t>Must meet Building Regs and Doc T</w:t>
            </w:r>
          </w:p>
          <w:p w14:paraId="1C04A014" w14:textId="25C54FEB" w:rsidR="00206F5C" w:rsidRPr="00206F5C" w:rsidRDefault="00206F5C"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sidRPr="00206F5C">
              <w:rPr>
                <w:rFonts w:ascii="Aptos" w:eastAsia="Yu Gothic" w:hAnsi="Aptos" w:cs="Arial"/>
                <w:sz w:val="21"/>
                <w:szCs w:val="21"/>
              </w:rPr>
              <w:t xml:space="preserve">It </w:t>
            </w:r>
            <w:r w:rsidR="00F1741B">
              <w:rPr>
                <w:rFonts w:ascii="Aptos" w:eastAsia="Yu Gothic" w:hAnsi="Aptos" w:cs="Arial"/>
                <w:sz w:val="21"/>
                <w:szCs w:val="21"/>
              </w:rPr>
              <w:t>must</w:t>
            </w:r>
            <w:r w:rsidRPr="00206F5C">
              <w:rPr>
                <w:rFonts w:ascii="Aptos" w:eastAsia="Yu Gothic" w:hAnsi="Aptos" w:cs="Arial"/>
                <w:sz w:val="21"/>
                <w:szCs w:val="21"/>
              </w:rPr>
              <w:t xml:space="preserve"> contain baby changing facilities</w:t>
            </w:r>
          </w:p>
          <w:p w14:paraId="787DD0B7" w14:textId="77777777" w:rsidR="00206F5C" w:rsidRPr="00206F5C" w:rsidRDefault="00206F5C"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sidRPr="00206F5C">
              <w:rPr>
                <w:rFonts w:ascii="Aptos" w:eastAsia="Yu Gothic" w:hAnsi="Aptos" w:cs="Arial"/>
                <w:sz w:val="21"/>
                <w:szCs w:val="21"/>
              </w:rPr>
              <w:t>Ensure Emergency pull cords are situated in suitable locations including low level</w:t>
            </w:r>
          </w:p>
          <w:p w14:paraId="0DBCF831" w14:textId="77777777" w:rsidR="00206F5C" w:rsidRPr="00206F5C" w:rsidRDefault="00206F5C"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sidRPr="00206F5C">
              <w:rPr>
                <w:rFonts w:ascii="Aptos" w:eastAsia="Yu Gothic" w:hAnsi="Aptos" w:cs="Arial"/>
                <w:sz w:val="21"/>
                <w:szCs w:val="21"/>
              </w:rPr>
              <w:t>Emergency alarm for CPT and DDA will be monitored from two locations one being remote there must be a solution to monitor the alarm remotely in the Retail area</w:t>
            </w:r>
          </w:p>
          <w:p w14:paraId="258A1F15" w14:textId="27938478" w:rsidR="00206F5C" w:rsidRPr="00206F5C" w:rsidRDefault="00FA1381" w:rsidP="00206F5C">
            <w:pPr>
              <w:numPr>
                <w:ilvl w:val="0"/>
                <w:numId w:val="22"/>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S</w:t>
            </w:r>
            <w:r w:rsidR="00206F5C" w:rsidRPr="00206F5C">
              <w:rPr>
                <w:rFonts w:ascii="Aptos" w:eastAsia="Yu Gothic" w:hAnsi="Aptos" w:cs="Arial"/>
                <w:sz w:val="21"/>
                <w:szCs w:val="21"/>
              </w:rPr>
              <w:t xml:space="preserve">upply full specifications of all equipment to be installed in the accessible (DDA) toilet, including but not limited to manufacturer, item name </w:t>
            </w:r>
            <w:r w:rsidR="00A24278" w:rsidRPr="00206F5C">
              <w:rPr>
                <w:rFonts w:ascii="Aptos" w:eastAsia="Yu Gothic" w:hAnsi="Aptos" w:cs="Arial"/>
                <w:sz w:val="21"/>
                <w:szCs w:val="21"/>
              </w:rPr>
              <w:t>and model</w:t>
            </w:r>
            <w:r w:rsidR="00206F5C" w:rsidRPr="00206F5C">
              <w:rPr>
                <w:rFonts w:ascii="Aptos" w:eastAsia="Yu Gothic" w:hAnsi="Aptos" w:cs="Arial"/>
                <w:sz w:val="21"/>
                <w:szCs w:val="21"/>
              </w:rPr>
              <w:t xml:space="preserve"> number </w:t>
            </w:r>
          </w:p>
          <w:p w14:paraId="700FB926" w14:textId="77777777" w:rsidR="005B69AF" w:rsidRDefault="005B69AF" w:rsidP="005B69AF">
            <w:pPr>
              <w:pStyle w:val="ListParagraph"/>
              <w:numPr>
                <w:ilvl w:val="0"/>
                <w:numId w:val="20"/>
              </w:numPr>
            </w:pPr>
            <w:r>
              <w:t xml:space="preserve">Ceiling mounted heating panel with LED lights 5000K Heat output approx., 475 watts (at a minimum the heat panels must keep each room above the minimum stipulated </w:t>
            </w:r>
            <w:proofErr w:type="gramStart"/>
            <w:r>
              <w:t>with regard to</w:t>
            </w:r>
            <w:proofErr w:type="gramEnd"/>
            <w:r>
              <w:t xml:space="preserve"> health and safety to be discussed and agreed</w:t>
            </w:r>
          </w:p>
          <w:p w14:paraId="26A5F8FA" w14:textId="77777777" w:rsidR="00D40897" w:rsidRPr="003D577D" w:rsidRDefault="00D40897" w:rsidP="00DA3B5A">
            <w:pPr>
              <w:rPr>
                <w:rFonts w:ascii="Arial" w:hAnsi="Arial" w:cs="Arial"/>
                <w:sz w:val="22"/>
                <w:szCs w:val="22"/>
              </w:rPr>
            </w:pPr>
          </w:p>
          <w:p w14:paraId="41312C74" w14:textId="77777777" w:rsidR="00C24283" w:rsidRPr="003D577D" w:rsidRDefault="00C24283" w:rsidP="00DA3B5A">
            <w:pPr>
              <w:rPr>
                <w:rFonts w:ascii="Arial" w:hAnsi="Arial" w:cs="Arial"/>
                <w:sz w:val="22"/>
                <w:szCs w:val="22"/>
              </w:rPr>
            </w:pPr>
          </w:p>
        </w:tc>
      </w:tr>
    </w:tbl>
    <w:p w14:paraId="41312C76" w14:textId="77777777" w:rsidR="00F25C45" w:rsidRPr="003D577D" w:rsidRDefault="00F25C45" w:rsidP="00CD3C90">
      <w:pPr>
        <w:rPr>
          <w:rFonts w:ascii="Arial" w:hAnsi="Arial" w:cs="Arial"/>
          <w:sz w:val="22"/>
          <w:szCs w:val="22"/>
        </w:rPr>
      </w:pPr>
    </w:p>
    <w:p w14:paraId="41312C77" w14:textId="6C824BA7" w:rsidR="00CD3C90" w:rsidRPr="003D577D" w:rsidRDefault="00CD3C90" w:rsidP="00584BD2">
      <w:pPr>
        <w:overflowPunct/>
        <w:autoSpaceDE/>
        <w:autoSpaceDN/>
        <w:adjustRightInd/>
        <w:textAlignment w:val="auto"/>
        <w:rPr>
          <w:rFonts w:ascii="Arial" w:hAnsi="Arial" w:cs="Arial"/>
          <w:sz w:val="22"/>
          <w:szCs w:val="22"/>
        </w:rPr>
      </w:pPr>
      <w:r w:rsidRPr="003D577D">
        <w:rPr>
          <w:rFonts w:ascii="Arial" w:hAnsi="Arial" w:cs="Arial"/>
          <w:sz w:val="22"/>
          <w:szCs w:val="22"/>
        </w:rPr>
        <w:t>9.       </w:t>
      </w:r>
      <w:r w:rsidR="000F33BB">
        <w:rPr>
          <w:rFonts w:ascii="Arial" w:hAnsi="Arial" w:cs="Arial"/>
          <w:sz w:val="22"/>
          <w:szCs w:val="22"/>
        </w:rPr>
        <w:t xml:space="preserve">Mandatory </w:t>
      </w:r>
      <w:r w:rsidR="00692451">
        <w:rPr>
          <w:rFonts w:ascii="Arial" w:hAnsi="Arial" w:cs="Arial"/>
          <w:sz w:val="22"/>
          <w:szCs w:val="22"/>
        </w:rPr>
        <w:t>–</w:t>
      </w:r>
      <w:r w:rsidR="000F33BB">
        <w:rPr>
          <w:rFonts w:ascii="Arial" w:hAnsi="Arial" w:cs="Arial"/>
          <w:sz w:val="22"/>
          <w:szCs w:val="22"/>
        </w:rPr>
        <w:t xml:space="preserve"> </w:t>
      </w:r>
      <w:r w:rsidR="00692451">
        <w:rPr>
          <w:rFonts w:ascii="Arial" w:hAnsi="Arial" w:cs="Arial"/>
          <w:sz w:val="22"/>
          <w:szCs w:val="22"/>
        </w:rPr>
        <w:t xml:space="preserve">All </w:t>
      </w:r>
      <w:r w:rsidR="0036596D">
        <w:rPr>
          <w:rFonts w:ascii="Arial" w:hAnsi="Arial" w:cs="Arial"/>
          <w:sz w:val="22"/>
          <w:szCs w:val="22"/>
        </w:rPr>
        <w:t>Toilet</w:t>
      </w:r>
      <w:r w:rsidR="00692451">
        <w:rPr>
          <w:rFonts w:ascii="Arial" w:hAnsi="Arial" w:cs="Arial"/>
          <w:sz w:val="22"/>
          <w:szCs w:val="22"/>
        </w:rPr>
        <w:t>s</w:t>
      </w:r>
      <w:r w:rsidR="002410BD">
        <w:rPr>
          <w:rFonts w:ascii="Arial" w:hAnsi="Arial" w:cs="Arial"/>
          <w:sz w:val="22"/>
          <w:szCs w:val="22"/>
        </w:rPr>
        <w:t xml:space="preserve"> and Welcome Area Doors</w:t>
      </w:r>
    </w:p>
    <w:p w14:paraId="41312C78"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79" w14:textId="0CB611EC"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A24278" w:rsidRPr="003D577D">
        <w:rPr>
          <w:rFonts w:ascii="Arial" w:hAnsi="Arial" w:cs="Arial"/>
          <w:i/>
          <w:sz w:val="22"/>
          <w:szCs w:val="22"/>
        </w:rPr>
        <w:t>so,</w:t>
      </w:r>
      <w:r w:rsidRPr="003D577D">
        <w:rPr>
          <w:rFonts w:ascii="Arial" w:hAnsi="Arial" w:cs="Arial"/>
          <w:i/>
          <w:sz w:val="22"/>
          <w:szCs w:val="22"/>
        </w:rPr>
        <w:t xml:space="preserve"> please give details below</w:t>
      </w:r>
    </w:p>
    <w:p w14:paraId="41312C7A" w14:textId="754CC2D4"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A24278"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7E" w14:textId="77777777" w:rsidTr="00DA3B5A">
        <w:tc>
          <w:tcPr>
            <w:tcW w:w="9740" w:type="dxa"/>
          </w:tcPr>
          <w:p w14:paraId="41312C7B"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41312C7C" w14:textId="56006975" w:rsidR="00C24283" w:rsidRDefault="00C24283" w:rsidP="00DA3B5A">
            <w:pPr>
              <w:rPr>
                <w:rFonts w:ascii="Arial" w:hAnsi="Arial" w:cs="Arial"/>
                <w:sz w:val="22"/>
                <w:szCs w:val="22"/>
              </w:rPr>
            </w:pPr>
            <w:r w:rsidRPr="003D577D">
              <w:rPr>
                <w:rFonts w:ascii="Arial" w:hAnsi="Arial" w:cs="Arial"/>
                <w:sz w:val="22"/>
                <w:szCs w:val="22"/>
              </w:rPr>
              <w:t>Details</w:t>
            </w:r>
            <w:r w:rsidR="001E6A53">
              <w:rPr>
                <w:rFonts w:ascii="Arial" w:hAnsi="Arial" w:cs="Arial"/>
                <w:sz w:val="22"/>
                <w:szCs w:val="22"/>
              </w:rPr>
              <w:t>:</w:t>
            </w:r>
          </w:p>
          <w:p w14:paraId="5A301777" w14:textId="0F9987A3" w:rsidR="001E6A53" w:rsidRPr="00C4214A" w:rsidRDefault="00BC77AD" w:rsidP="00C4214A">
            <w:pPr>
              <w:pStyle w:val="ListParagraph"/>
              <w:numPr>
                <w:ilvl w:val="0"/>
                <w:numId w:val="20"/>
              </w:numPr>
              <w:rPr>
                <w:rFonts w:ascii="Aptos" w:eastAsia="Yu Gothic" w:hAnsi="Aptos" w:cs="Arial"/>
              </w:rPr>
            </w:pPr>
            <w:r>
              <w:rPr>
                <w:rFonts w:ascii="Aptos" w:eastAsia="Yu Gothic" w:hAnsi="Aptos" w:cs="Arial"/>
              </w:rPr>
              <w:t xml:space="preserve">Doors </w:t>
            </w:r>
            <w:r w:rsidRPr="00632835">
              <w:rPr>
                <w:rFonts w:ascii="Aptos" w:eastAsia="Yu Gothic" w:hAnsi="Aptos" w:cs="Arial"/>
              </w:rPr>
              <w:t>must</w:t>
            </w:r>
            <w:r>
              <w:rPr>
                <w:rFonts w:ascii="Aptos" w:eastAsia="Yu Gothic" w:hAnsi="Aptos" w:cs="Arial"/>
              </w:rPr>
              <w:t xml:space="preserve"> </w:t>
            </w:r>
            <w:r w:rsidR="001E6A53" w:rsidRPr="00C4214A">
              <w:rPr>
                <w:rFonts w:ascii="Aptos" w:eastAsia="Yu Gothic" w:hAnsi="Aptos" w:cs="Arial"/>
              </w:rPr>
              <w:t>Open outwards</w:t>
            </w:r>
          </w:p>
          <w:p w14:paraId="02010A99"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DDA toilet door should hang on the right-hand side when looking at door from the outside, for avoidance of doubt show on your drawings and will be agreed if contracted awarded</w:t>
            </w:r>
          </w:p>
          <w:p w14:paraId="7D00454D"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CPT Toilet door should hang on the left-hand side when looking at door from the outside, for avoidance of doubt show on your drawings and will be agreed if contracted awarded</w:t>
            </w:r>
          </w:p>
          <w:p w14:paraId="0E6FA43F"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Door closure mechanism must fully close door when empty</w:t>
            </w:r>
          </w:p>
          <w:p w14:paraId="6BFCC672" w14:textId="7B493B38"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Door closure mechanism must meet Building Reg</w:t>
            </w:r>
            <w:r w:rsidR="00BC77AD">
              <w:rPr>
                <w:rFonts w:ascii="Aptos" w:eastAsia="Yu Gothic" w:hAnsi="Aptos" w:cs="Arial"/>
              </w:rPr>
              <w:t>ulation 2010</w:t>
            </w:r>
            <w:r w:rsidRPr="00C4214A">
              <w:rPr>
                <w:rFonts w:ascii="Aptos" w:eastAsia="Yu Gothic" w:hAnsi="Aptos" w:cs="Arial"/>
              </w:rPr>
              <w:t xml:space="preserve"> and Doc T for CPT, DDA and frail and infirm use, the door closure mechanism </w:t>
            </w:r>
            <w:r w:rsidR="00ED6B25">
              <w:rPr>
                <w:rFonts w:ascii="Aptos" w:eastAsia="Yu Gothic" w:hAnsi="Aptos" w:cs="Arial"/>
              </w:rPr>
              <w:t>must</w:t>
            </w:r>
            <w:r w:rsidRPr="00C4214A">
              <w:rPr>
                <w:rFonts w:ascii="Aptos" w:eastAsia="Yu Gothic" w:hAnsi="Aptos" w:cs="Arial"/>
              </w:rPr>
              <w:t xml:space="preserve"> not make the door difficult to open but ensure it shuts fully</w:t>
            </w:r>
          </w:p>
          <w:p w14:paraId="5B560124"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Vandal Proof door</w:t>
            </w:r>
          </w:p>
          <w:p w14:paraId="0D76BA7E" w14:textId="6FB9BCC4" w:rsidR="001E6A53" w:rsidRPr="00C4214A" w:rsidRDefault="00C4214A" w:rsidP="00C4214A">
            <w:pPr>
              <w:pStyle w:val="ListParagraph"/>
              <w:numPr>
                <w:ilvl w:val="0"/>
                <w:numId w:val="20"/>
              </w:numPr>
              <w:rPr>
                <w:rFonts w:ascii="Aptos" w:eastAsia="Yu Gothic" w:hAnsi="Aptos" w:cs="Arial"/>
              </w:rPr>
            </w:pPr>
            <w:r>
              <w:rPr>
                <w:rFonts w:ascii="Aptos" w:eastAsia="Yu Gothic" w:hAnsi="Aptos" w:cs="Arial"/>
              </w:rPr>
              <w:t xml:space="preserve">All Toilet doors </w:t>
            </w:r>
            <w:r w:rsidR="000F33BB">
              <w:rPr>
                <w:rFonts w:ascii="Aptos" w:eastAsia="Yu Gothic" w:hAnsi="Aptos" w:cs="Arial"/>
              </w:rPr>
              <w:t>must b</w:t>
            </w:r>
            <w:r w:rsidR="001E6A53" w:rsidRPr="00C4214A">
              <w:rPr>
                <w:rFonts w:ascii="Aptos" w:eastAsia="Yu Gothic" w:hAnsi="Aptos" w:cs="Arial"/>
              </w:rPr>
              <w:t xml:space="preserve">e lockable internally with external occupancy indicator </w:t>
            </w:r>
            <w:r w:rsidR="008D3A95">
              <w:rPr>
                <w:rFonts w:ascii="Aptos" w:eastAsia="Yu Gothic" w:hAnsi="Aptos" w:cs="Arial"/>
              </w:rPr>
              <w:t xml:space="preserve">and </w:t>
            </w:r>
            <w:r w:rsidR="008A78BA">
              <w:rPr>
                <w:rFonts w:ascii="Aptos" w:eastAsia="Yu Gothic" w:hAnsi="Aptos" w:cs="Arial"/>
              </w:rPr>
              <w:t xml:space="preserve">must </w:t>
            </w:r>
            <w:r w:rsidR="008A78BA" w:rsidRPr="00C4214A">
              <w:rPr>
                <w:rFonts w:ascii="Aptos" w:eastAsia="Yu Gothic" w:hAnsi="Aptos" w:cs="Arial"/>
              </w:rPr>
              <w:t>have</w:t>
            </w:r>
            <w:r w:rsidR="001E6A53" w:rsidRPr="00C4214A">
              <w:rPr>
                <w:rFonts w:ascii="Aptos" w:eastAsia="Yu Gothic" w:hAnsi="Aptos" w:cs="Arial"/>
              </w:rPr>
              <w:t xml:space="preserve"> an external override of the internal lock for emergency purposes</w:t>
            </w:r>
          </w:p>
          <w:p w14:paraId="1EDD2348" w14:textId="0DAAC11C"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 xml:space="preserve">Be Lockable from the outside to control usage out of hours. Will consider mag locks with timers, otherwise all toilet doors including CPT and DDA </w:t>
            </w:r>
            <w:r w:rsidR="00697D1C">
              <w:rPr>
                <w:rFonts w:ascii="Aptos" w:eastAsia="Yu Gothic" w:hAnsi="Aptos" w:cs="Arial"/>
              </w:rPr>
              <w:t>must</w:t>
            </w:r>
            <w:r w:rsidRPr="00C4214A">
              <w:rPr>
                <w:rFonts w:ascii="Aptos" w:eastAsia="Yu Gothic" w:hAnsi="Aptos" w:cs="Arial"/>
              </w:rPr>
              <w:t xml:space="preserve"> be lockable using the same key for all doors, avoiding multiple keys</w:t>
            </w:r>
          </w:p>
          <w:p w14:paraId="249F3AC7" w14:textId="60414645"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 xml:space="preserve">Have a </w:t>
            </w:r>
            <w:r w:rsidR="008A78BA" w:rsidRPr="00C4214A">
              <w:rPr>
                <w:rFonts w:ascii="Aptos" w:eastAsia="Yu Gothic" w:hAnsi="Aptos" w:cs="Arial"/>
              </w:rPr>
              <w:t>high-level</w:t>
            </w:r>
            <w:r w:rsidRPr="00C4214A">
              <w:rPr>
                <w:rFonts w:ascii="Aptos" w:eastAsia="Yu Gothic" w:hAnsi="Aptos" w:cs="Arial"/>
              </w:rPr>
              <w:t xml:space="preserve"> frosted window with Unisex, CPT and DDA decals as appropriate. </w:t>
            </w:r>
          </w:p>
          <w:p w14:paraId="0B9EB1EC"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 xml:space="preserve">Door handles to meet BS standards and stainless steel and be set to appropriate heights </w:t>
            </w:r>
          </w:p>
          <w:p w14:paraId="621C651A"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CPT and DDA toilet doors to be operated via Radar key or equivalent during opening hours and then fully locked outside of opening hours</w:t>
            </w:r>
          </w:p>
          <w:p w14:paraId="765F8363" w14:textId="0CCB3355"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 xml:space="preserve">For the avoidance of doubt, all Toilet doors </w:t>
            </w:r>
            <w:r w:rsidR="00F1741B">
              <w:rPr>
                <w:rFonts w:ascii="Aptos" w:eastAsia="Yu Gothic" w:hAnsi="Aptos" w:cs="Arial"/>
              </w:rPr>
              <w:t>must</w:t>
            </w:r>
            <w:r w:rsidRPr="00C4214A">
              <w:rPr>
                <w:rFonts w:ascii="Aptos" w:eastAsia="Yu Gothic" w:hAnsi="Aptos" w:cs="Arial"/>
              </w:rPr>
              <w:t xml:space="preserve"> be fully lockable outside of business hours </w:t>
            </w:r>
          </w:p>
          <w:p w14:paraId="49407137" w14:textId="77777777" w:rsidR="001E6A53" w:rsidRPr="00C4214A" w:rsidRDefault="001E6A53" w:rsidP="00C4214A">
            <w:pPr>
              <w:pStyle w:val="ListParagraph"/>
              <w:numPr>
                <w:ilvl w:val="0"/>
                <w:numId w:val="20"/>
              </w:numPr>
              <w:rPr>
                <w:rFonts w:ascii="Aptos" w:eastAsia="Yu Gothic" w:hAnsi="Aptos" w:cs="Arial"/>
              </w:rPr>
            </w:pPr>
            <w:r w:rsidRPr="00C4214A">
              <w:rPr>
                <w:rFonts w:ascii="Aptos" w:eastAsia="Yu Gothic" w:hAnsi="Aptos" w:cs="Arial"/>
              </w:rPr>
              <w:t>Welcome area to have steel shutters closing over doors for protection out of hours</w:t>
            </w:r>
          </w:p>
          <w:p w14:paraId="24BA734B" w14:textId="77777777" w:rsidR="001E6A53" w:rsidRPr="003D577D" w:rsidRDefault="001E6A53" w:rsidP="00C4214A">
            <w:pPr>
              <w:rPr>
                <w:rFonts w:ascii="Arial" w:hAnsi="Arial" w:cs="Arial"/>
                <w:sz w:val="22"/>
                <w:szCs w:val="22"/>
              </w:rPr>
            </w:pPr>
          </w:p>
          <w:p w14:paraId="41312C7D" w14:textId="77777777" w:rsidR="00C24283" w:rsidRPr="003D577D" w:rsidRDefault="00C24283" w:rsidP="00DA3B5A">
            <w:pPr>
              <w:rPr>
                <w:rFonts w:ascii="Arial" w:hAnsi="Arial" w:cs="Arial"/>
                <w:sz w:val="22"/>
                <w:szCs w:val="22"/>
              </w:rPr>
            </w:pPr>
          </w:p>
        </w:tc>
      </w:tr>
    </w:tbl>
    <w:p w14:paraId="41312C7F" w14:textId="77777777" w:rsidR="00F25C45" w:rsidRPr="003D577D" w:rsidRDefault="00F25C45" w:rsidP="00CD3C90">
      <w:pPr>
        <w:rPr>
          <w:rFonts w:ascii="Arial" w:hAnsi="Arial" w:cs="Arial"/>
          <w:sz w:val="22"/>
          <w:szCs w:val="22"/>
        </w:rPr>
      </w:pPr>
    </w:p>
    <w:p w14:paraId="41312C80" w14:textId="244B4FCB" w:rsidR="00CD3C90" w:rsidRPr="003D577D" w:rsidRDefault="00CD3C90" w:rsidP="00CD3C90">
      <w:pPr>
        <w:ind w:left="567" w:hanging="567"/>
        <w:rPr>
          <w:rFonts w:ascii="Arial" w:hAnsi="Arial" w:cs="Arial"/>
          <w:sz w:val="22"/>
          <w:szCs w:val="22"/>
        </w:rPr>
      </w:pPr>
      <w:r w:rsidRPr="003D577D">
        <w:rPr>
          <w:rFonts w:ascii="Arial" w:hAnsi="Arial" w:cs="Arial"/>
          <w:sz w:val="22"/>
          <w:szCs w:val="22"/>
        </w:rPr>
        <w:t>10.    </w:t>
      </w:r>
      <w:r w:rsidR="00AD485E">
        <w:rPr>
          <w:rFonts w:ascii="Arial" w:hAnsi="Arial" w:cs="Arial"/>
          <w:sz w:val="22"/>
          <w:szCs w:val="22"/>
        </w:rPr>
        <w:t>Mandatory – Welcome</w:t>
      </w:r>
      <w:r w:rsidR="00B41799">
        <w:rPr>
          <w:rFonts w:ascii="Arial" w:hAnsi="Arial" w:cs="Arial"/>
          <w:sz w:val="22"/>
          <w:szCs w:val="22"/>
        </w:rPr>
        <w:t>/Storage A</w:t>
      </w:r>
      <w:r w:rsidR="00AD485E">
        <w:rPr>
          <w:rFonts w:ascii="Arial" w:hAnsi="Arial" w:cs="Arial"/>
          <w:sz w:val="22"/>
          <w:szCs w:val="22"/>
        </w:rPr>
        <w:t>rea</w:t>
      </w:r>
    </w:p>
    <w:p w14:paraId="41312C81" w14:textId="77777777" w:rsidR="00CD3C90" w:rsidRPr="003D577D" w:rsidRDefault="00CD3C90" w:rsidP="00CD3C90">
      <w:pPr>
        <w:rPr>
          <w:rFonts w:ascii="Arial" w:hAnsi="Arial" w:cs="Arial"/>
          <w:sz w:val="22"/>
          <w:szCs w:val="22"/>
        </w:rPr>
      </w:pPr>
      <w:r w:rsidRPr="003D577D">
        <w:rPr>
          <w:rFonts w:ascii="Arial" w:hAnsi="Arial" w:cs="Arial"/>
          <w:sz w:val="22"/>
          <w:szCs w:val="22"/>
        </w:rPr>
        <w:t> </w:t>
      </w:r>
    </w:p>
    <w:p w14:paraId="41312C82" w14:textId="68E0158B" w:rsidR="00C24283" w:rsidRPr="003D577D" w:rsidRDefault="00C24283" w:rsidP="00C24283">
      <w:pPr>
        <w:rPr>
          <w:rFonts w:ascii="Arial" w:hAnsi="Arial" w:cs="Arial"/>
          <w:i/>
          <w:sz w:val="22"/>
          <w:szCs w:val="22"/>
        </w:rPr>
      </w:pPr>
      <w:r w:rsidRPr="003D577D">
        <w:rPr>
          <w:rFonts w:ascii="Arial" w:hAnsi="Arial" w:cs="Arial"/>
          <w:i/>
          <w:sz w:val="22"/>
          <w:szCs w:val="22"/>
        </w:rPr>
        <w:t xml:space="preserve">Are you able to meet this specification in full? If </w:t>
      </w:r>
      <w:r w:rsidR="008A78BA" w:rsidRPr="003D577D">
        <w:rPr>
          <w:rFonts w:ascii="Arial" w:hAnsi="Arial" w:cs="Arial"/>
          <w:i/>
          <w:sz w:val="22"/>
          <w:szCs w:val="22"/>
        </w:rPr>
        <w:t>so,</w:t>
      </w:r>
      <w:r w:rsidRPr="003D577D">
        <w:rPr>
          <w:rFonts w:ascii="Arial" w:hAnsi="Arial" w:cs="Arial"/>
          <w:i/>
          <w:sz w:val="22"/>
          <w:szCs w:val="22"/>
        </w:rPr>
        <w:t xml:space="preserve"> please give details below</w:t>
      </w:r>
    </w:p>
    <w:p w14:paraId="41312C83" w14:textId="6B7E6EEF" w:rsidR="00C24283" w:rsidRPr="003D577D" w:rsidRDefault="00C24283" w:rsidP="00C24283">
      <w:pPr>
        <w:rPr>
          <w:rFonts w:ascii="Arial" w:hAnsi="Arial" w:cs="Arial"/>
          <w:i/>
          <w:sz w:val="22"/>
          <w:szCs w:val="22"/>
        </w:rPr>
      </w:pPr>
      <w:r w:rsidRPr="003D577D">
        <w:rPr>
          <w:rFonts w:ascii="Arial" w:hAnsi="Arial" w:cs="Arial"/>
          <w:i/>
          <w:sz w:val="22"/>
          <w:szCs w:val="22"/>
        </w:rPr>
        <w:t xml:space="preserve">If </w:t>
      </w:r>
      <w:r w:rsidR="008A78BA" w:rsidRPr="003D577D">
        <w:rPr>
          <w:rFonts w:ascii="Arial" w:hAnsi="Arial" w:cs="Arial"/>
          <w:i/>
          <w:sz w:val="22"/>
          <w:szCs w:val="22"/>
        </w:rPr>
        <w:t>not,</w:t>
      </w:r>
      <w:r w:rsidRPr="003D577D">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24283" w:rsidRPr="003D577D" w14:paraId="41312C87" w14:textId="77777777" w:rsidTr="00DA3B5A">
        <w:tc>
          <w:tcPr>
            <w:tcW w:w="9740" w:type="dxa"/>
          </w:tcPr>
          <w:p w14:paraId="41312C84" w14:textId="77777777" w:rsidR="00C24283" w:rsidRPr="003D577D" w:rsidRDefault="00C24283" w:rsidP="00DA3B5A">
            <w:pPr>
              <w:rPr>
                <w:rFonts w:ascii="Arial" w:hAnsi="Arial" w:cs="Arial"/>
                <w:sz w:val="22"/>
                <w:szCs w:val="22"/>
              </w:rPr>
            </w:pPr>
            <w:r w:rsidRPr="003D577D">
              <w:rPr>
                <w:rFonts w:ascii="Arial" w:hAnsi="Arial" w:cs="Arial"/>
                <w:sz w:val="22"/>
                <w:szCs w:val="22"/>
              </w:rPr>
              <w:t>Specification met?  Yes</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/Part met </w:t>
            </w:r>
            <w:r w:rsidR="00D64868" w:rsidRPr="003D577D">
              <w:rPr>
                <w:rFonts w:ascii="Arial" w:hAnsi="Arial" w:cs="Arial"/>
                <w:sz w:val="22"/>
                <w:szCs w:val="22"/>
              </w:rPr>
              <w:fldChar w:fldCharType="begin">
                <w:ffData>
                  <w:name w:val="Check5"/>
                  <w:enabled/>
                  <w:calcOnExit w:val="0"/>
                  <w:checkBox>
                    <w:sizeAuto/>
                    <w:default w:val="0"/>
                    <w:checked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 No</w:t>
            </w:r>
            <w:r w:rsidR="00D64868" w:rsidRPr="003D577D">
              <w:rPr>
                <w:rFonts w:ascii="Arial" w:hAnsi="Arial" w:cs="Arial"/>
                <w:sz w:val="22"/>
                <w:szCs w:val="22"/>
              </w:rPr>
              <w:fldChar w:fldCharType="begin">
                <w:ffData>
                  <w:name w:val="Check6"/>
                  <w:enabled/>
                  <w:calcOnExit w:val="0"/>
                  <w:checkBox>
                    <w:sizeAuto/>
                    <w:default w:val="0"/>
                  </w:checkBox>
                </w:ffData>
              </w:fldChar>
            </w:r>
            <w:r w:rsidRPr="003D577D">
              <w:rPr>
                <w:rFonts w:ascii="Arial" w:hAnsi="Arial" w:cs="Arial"/>
                <w:sz w:val="22"/>
                <w:szCs w:val="22"/>
              </w:rPr>
              <w:instrText xml:space="preserve"> FORMCHECKBOX </w:instrText>
            </w:r>
            <w:r w:rsidR="00DF3A4D">
              <w:rPr>
                <w:rFonts w:ascii="Arial" w:hAnsi="Arial" w:cs="Arial"/>
                <w:sz w:val="22"/>
                <w:szCs w:val="22"/>
              </w:rPr>
            </w:r>
            <w:r w:rsidR="00DF3A4D">
              <w:rPr>
                <w:rFonts w:ascii="Arial" w:hAnsi="Arial" w:cs="Arial"/>
                <w:sz w:val="22"/>
                <w:szCs w:val="22"/>
              </w:rPr>
              <w:fldChar w:fldCharType="separate"/>
            </w:r>
            <w:r w:rsidR="00D64868" w:rsidRPr="003D577D">
              <w:rPr>
                <w:rFonts w:ascii="Arial" w:hAnsi="Arial" w:cs="Arial"/>
                <w:sz w:val="22"/>
                <w:szCs w:val="22"/>
              </w:rPr>
              <w:fldChar w:fldCharType="end"/>
            </w:r>
            <w:r w:rsidRPr="003D577D">
              <w:rPr>
                <w:rFonts w:ascii="Arial" w:hAnsi="Arial" w:cs="Arial"/>
                <w:sz w:val="22"/>
                <w:szCs w:val="22"/>
              </w:rPr>
              <w:t xml:space="preserve"> (tick as appropriate)</w:t>
            </w:r>
          </w:p>
          <w:p w14:paraId="291698F1" w14:textId="567869AD" w:rsidR="009143A6" w:rsidRDefault="00C24283" w:rsidP="00DA3B5A">
            <w:pPr>
              <w:rPr>
                <w:rFonts w:ascii="Arial" w:hAnsi="Arial" w:cs="Arial"/>
                <w:sz w:val="22"/>
                <w:szCs w:val="22"/>
              </w:rPr>
            </w:pPr>
            <w:r w:rsidRPr="003D577D">
              <w:rPr>
                <w:rFonts w:ascii="Arial" w:hAnsi="Arial" w:cs="Arial"/>
                <w:sz w:val="22"/>
                <w:szCs w:val="22"/>
              </w:rPr>
              <w:t>Details</w:t>
            </w:r>
            <w:r w:rsidR="009143A6">
              <w:rPr>
                <w:rFonts w:ascii="Arial" w:hAnsi="Arial" w:cs="Arial"/>
                <w:sz w:val="22"/>
                <w:szCs w:val="22"/>
              </w:rPr>
              <w:t>:</w:t>
            </w:r>
          </w:p>
          <w:p w14:paraId="486491C5" w14:textId="664026E2" w:rsidR="009143A6" w:rsidRPr="009143A6" w:rsidRDefault="009B5CF6" w:rsidP="009143A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Pr>
                <w:rFonts w:ascii="Aptos" w:eastAsia="Yu Gothic" w:hAnsi="Aptos" w:cs="Arial"/>
                <w:sz w:val="21"/>
                <w:szCs w:val="21"/>
              </w:rPr>
              <w:t xml:space="preserve"> </w:t>
            </w:r>
            <w:r w:rsidR="009143A6" w:rsidRPr="009143A6">
              <w:rPr>
                <w:rFonts w:ascii="Aptos" w:eastAsia="Yu Gothic" w:hAnsi="Aptos" w:cs="Arial"/>
                <w:sz w:val="21"/>
                <w:szCs w:val="21"/>
              </w:rPr>
              <w:t>Ceiling mounted heating panel with LED lights 5000K Heat output</w:t>
            </w:r>
            <w:r w:rsidR="00DB76EB">
              <w:rPr>
                <w:rFonts w:ascii="Aptos" w:eastAsia="Yu Gothic" w:hAnsi="Aptos" w:cs="Arial"/>
                <w:sz w:val="21"/>
                <w:szCs w:val="21"/>
              </w:rPr>
              <w:t xml:space="preserve"> 475w</w:t>
            </w:r>
            <w:r w:rsidR="009143A6" w:rsidRPr="009143A6">
              <w:rPr>
                <w:rFonts w:ascii="Aptos" w:eastAsia="Yu Gothic" w:hAnsi="Aptos" w:cs="Arial"/>
                <w:sz w:val="21"/>
                <w:szCs w:val="21"/>
              </w:rPr>
              <w:t xml:space="preserve"> to be discussed and number of panels to be agreed</w:t>
            </w:r>
          </w:p>
          <w:p w14:paraId="5538FC25" w14:textId="659CAFC1" w:rsidR="009143A6" w:rsidRPr="009143A6" w:rsidRDefault="009143A6" w:rsidP="009143A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9143A6">
              <w:rPr>
                <w:rFonts w:ascii="Aptos" w:eastAsia="Yu Gothic" w:hAnsi="Aptos" w:cs="Arial"/>
                <w:sz w:val="21"/>
                <w:szCs w:val="21"/>
              </w:rPr>
              <w:t>Entrance via double doors</w:t>
            </w:r>
          </w:p>
          <w:p w14:paraId="062DFF85" w14:textId="77777777" w:rsidR="009143A6" w:rsidRPr="009143A6" w:rsidRDefault="009143A6" w:rsidP="009143A6">
            <w:pPr>
              <w:numPr>
                <w:ilvl w:val="0"/>
                <w:numId w:val="20"/>
              </w:numPr>
              <w:overflowPunct/>
              <w:autoSpaceDE/>
              <w:autoSpaceDN/>
              <w:adjustRightInd/>
              <w:spacing w:after="160" w:line="300" w:lineRule="auto"/>
              <w:contextualSpacing/>
              <w:textAlignment w:val="auto"/>
              <w:rPr>
                <w:rFonts w:ascii="Aptos" w:eastAsia="Yu Gothic" w:hAnsi="Aptos" w:cs="Arial"/>
                <w:sz w:val="21"/>
                <w:szCs w:val="21"/>
              </w:rPr>
            </w:pPr>
            <w:r w:rsidRPr="009143A6">
              <w:rPr>
                <w:rFonts w:ascii="Aptos" w:eastAsia="Yu Gothic" w:hAnsi="Aptos" w:cs="Arial"/>
                <w:sz w:val="21"/>
                <w:szCs w:val="21"/>
              </w:rPr>
              <w:t>Steel shutters to close over doors when not in use</w:t>
            </w:r>
          </w:p>
          <w:p w14:paraId="5CA799FA" w14:textId="77777777" w:rsidR="009143A6" w:rsidRPr="003D577D" w:rsidRDefault="009143A6" w:rsidP="00DA3B5A">
            <w:pPr>
              <w:rPr>
                <w:rFonts w:ascii="Arial" w:hAnsi="Arial" w:cs="Arial"/>
                <w:sz w:val="22"/>
                <w:szCs w:val="22"/>
              </w:rPr>
            </w:pPr>
          </w:p>
          <w:p w14:paraId="41312C86" w14:textId="77777777" w:rsidR="00C24283" w:rsidRPr="003D577D" w:rsidRDefault="00C24283" w:rsidP="00DA3B5A">
            <w:pPr>
              <w:rPr>
                <w:rFonts w:ascii="Arial" w:hAnsi="Arial" w:cs="Arial"/>
                <w:sz w:val="22"/>
                <w:szCs w:val="22"/>
              </w:rPr>
            </w:pPr>
          </w:p>
        </w:tc>
      </w:tr>
    </w:tbl>
    <w:p w14:paraId="41312C88" w14:textId="77777777" w:rsidR="00F25C45" w:rsidRPr="003D577D" w:rsidRDefault="00F25C45" w:rsidP="00CD3C90">
      <w:pPr>
        <w:rPr>
          <w:rFonts w:ascii="Arial" w:hAnsi="Arial" w:cs="Arial"/>
          <w:sz w:val="22"/>
          <w:szCs w:val="22"/>
        </w:rPr>
      </w:pPr>
    </w:p>
    <w:p w14:paraId="41312C92" w14:textId="7B6CD3C9" w:rsidR="00F25C45" w:rsidRPr="003D577D" w:rsidRDefault="00021AF1" w:rsidP="00CD3C90">
      <w:pPr>
        <w:ind w:left="567" w:hanging="567"/>
        <w:rPr>
          <w:rFonts w:ascii="Arial" w:hAnsi="Arial" w:cs="Arial"/>
          <w:sz w:val="22"/>
          <w:szCs w:val="22"/>
        </w:rPr>
      </w:pPr>
      <w:r>
        <w:rPr>
          <w:rFonts w:ascii="Arial" w:hAnsi="Arial" w:cs="Arial"/>
          <w:sz w:val="22"/>
          <w:szCs w:val="22"/>
        </w:rPr>
        <w:br w:type="page"/>
      </w:r>
    </w:p>
    <w:tbl>
      <w:tblPr>
        <w:tblW w:w="9889" w:type="dxa"/>
        <w:tblLook w:val="01E0" w:firstRow="1" w:lastRow="1" w:firstColumn="1" w:lastColumn="1" w:noHBand="0" w:noVBand="0"/>
      </w:tblPr>
      <w:tblGrid>
        <w:gridCol w:w="198"/>
        <w:gridCol w:w="615"/>
        <w:gridCol w:w="4057"/>
        <w:gridCol w:w="4870"/>
        <w:gridCol w:w="149"/>
      </w:tblGrid>
      <w:tr w:rsidR="00021AF1" w:rsidRPr="003D577D" w14:paraId="41312C98" w14:textId="77777777" w:rsidTr="00021AF1">
        <w:trPr>
          <w:gridAfter w:val="1"/>
          <w:wAfter w:w="149" w:type="dxa"/>
        </w:trPr>
        <w:tc>
          <w:tcPr>
            <w:tcW w:w="4870" w:type="dxa"/>
            <w:gridSpan w:val="3"/>
          </w:tcPr>
          <w:p w14:paraId="41312C93" w14:textId="3B29C71C" w:rsidR="00021AF1" w:rsidRPr="003D577D" w:rsidRDefault="000B2D46" w:rsidP="00F32ED4">
            <w:pPr>
              <w:rPr>
                <w:rFonts w:ascii="Arial" w:hAnsi="Arial" w:cs="Arial"/>
                <w:b/>
                <w:sz w:val="28"/>
                <w:szCs w:val="28"/>
              </w:rPr>
            </w:pPr>
            <w:r w:rsidRPr="003D577D">
              <w:rPr>
                <w:rFonts w:ascii="Arial" w:hAnsi="Arial" w:cs="Arial"/>
                <w:i/>
                <w:color w:val="FF0000"/>
              </w:rPr>
              <w:br w:type="page"/>
            </w:r>
            <w:r w:rsidR="00697DEC">
              <w:rPr>
                <w:rFonts w:ascii="Arial" w:hAnsi="Arial" w:cs="Arial"/>
                <w:b/>
                <w:noProof/>
                <w:sz w:val="28"/>
                <w:szCs w:val="28"/>
              </w:rPr>
              <w:drawing>
                <wp:inline distT="0" distB="0" distL="0" distR="0" wp14:anchorId="41BEF24E" wp14:editId="6DF01256">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9F546D" w:rsidRPr="003D577D" w14:paraId="41312C9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A8"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City">
              <w:smartTag w:uri="urn:schemas-microsoft-com:office:smarttags" w:element="place">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16"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16"/>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9" w14:textId="77777777" w:rsidTr="00021AF1">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9076" w:type="dxa"/>
            <w:gridSpan w:val="3"/>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9076" w:type="dxa"/>
            <w:gridSpan w:val="3"/>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D0"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9076" w:type="dxa"/>
            <w:gridSpan w:val="3"/>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77777777"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41312CD4"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5" w14:textId="77777777" w:rsidR="009F546D" w:rsidRPr="003D577D" w:rsidRDefault="009F546D" w:rsidP="008B0CE1">
            <w:pPr>
              <w:rPr>
                <w:rFonts w:ascii="Arial" w:hAnsi="Arial" w:cs="Arial"/>
                <w:bCs/>
                <w:sz w:val="18"/>
              </w:rPr>
            </w:pPr>
          </w:p>
          <w:p w14:paraId="41312CD6" w14:textId="22EC18D2" w:rsidR="009F546D" w:rsidRPr="003D577D" w:rsidRDefault="009F546D" w:rsidP="008B0CE1">
            <w:pPr>
              <w:rPr>
                <w:rFonts w:ascii="Arial" w:hAnsi="Arial" w:cs="Arial"/>
                <w:bCs/>
                <w:sz w:val="18"/>
              </w:rPr>
            </w:pPr>
            <w:r w:rsidRPr="003D577D">
              <w:rPr>
                <w:rFonts w:ascii="Arial" w:hAnsi="Arial" w:cs="Arial"/>
                <w:bCs/>
                <w:sz w:val="18"/>
              </w:rPr>
              <w:t xml:space="preserve">Is the company proposed as party to the contract part of a larger organisation? If </w:t>
            </w:r>
            <w:r w:rsidR="008A78BA" w:rsidRPr="003D577D">
              <w:rPr>
                <w:rFonts w:ascii="Arial" w:hAnsi="Arial" w:cs="Arial"/>
                <w:bCs/>
                <w:sz w:val="18"/>
              </w:rPr>
              <w:t>so,</w:t>
            </w:r>
            <w:r w:rsidRPr="003D577D">
              <w:rPr>
                <w:rFonts w:ascii="Arial" w:hAnsi="Arial" w:cs="Arial"/>
                <w:bCs/>
                <w:sz w:val="18"/>
              </w:rPr>
              <w:t xml:space="preserve">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8" w14:textId="77777777" w:rsidR="00304F29" w:rsidRPr="003D577D" w:rsidRDefault="00304F29" w:rsidP="008B0CE1">
            <w:pPr>
              <w:rPr>
                <w:rFonts w:ascii="Arial" w:hAnsi="Arial" w:cs="Arial"/>
                <w:bCs/>
                <w:sz w:val="18"/>
              </w:rPr>
            </w:pPr>
          </w:p>
          <w:p w14:paraId="41312CD9" w14:textId="2A2A4251"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 xml:space="preserve">umber of </w:t>
            </w:r>
            <w:r w:rsidR="008A78BA" w:rsidRPr="003D577D">
              <w:rPr>
                <w:rFonts w:ascii="Arial" w:hAnsi="Arial" w:cs="Arial"/>
                <w:bCs/>
                <w:sz w:val="18"/>
              </w:rPr>
              <w:t>full-time</w:t>
            </w:r>
            <w:r w:rsidR="00304F29" w:rsidRPr="003D577D">
              <w:rPr>
                <w:rFonts w:ascii="Arial" w:hAnsi="Arial" w:cs="Arial"/>
                <w:bCs/>
                <w:sz w:val="18"/>
              </w:rPr>
              <w:t xml:space="preserv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17"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17"/>
          </w:p>
        </w:tc>
      </w:tr>
      <w:tr w:rsidR="009F546D" w:rsidRPr="003D577D" w14:paraId="41312CD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9076" w:type="dxa"/>
            <w:gridSpan w:val="3"/>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bCs/>
                <w:sz w:val="18"/>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bCs/>
                <w:sz w:val="18"/>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14:paraId="41312CF9"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t>1.</w:t>
            </w:r>
            <w:r w:rsidR="005F0CD1">
              <w:rPr>
                <w:rFonts w:ascii="Arial" w:hAnsi="Arial" w:cs="Arial"/>
                <w:b/>
                <w:bCs/>
                <w:sz w:val="18"/>
              </w:rPr>
              <w:t>7</w:t>
            </w:r>
          </w:p>
        </w:tc>
        <w:tc>
          <w:tcPr>
            <w:tcW w:w="9076" w:type="dxa"/>
            <w:gridSpan w:val="3"/>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31004726" w:rsidR="00635A9B" w:rsidRPr="00DA2805" w:rsidRDefault="008A78BA" w:rsidP="000634A0">
            <w:pPr>
              <w:rPr>
                <w:rFonts w:ascii="Arial" w:hAnsi="Arial" w:cs="Arial"/>
                <w:b/>
                <w:bCs/>
                <w:sz w:val="18"/>
              </w:rPr>
            </w:pPr>
            <w:r w:rsidRPr="00DA2805">
              <w:rPr>
                <w:rFonts w:ascii="Arial" w:hAnsi="Arial" w:cs="Arial"/>
                <w:b/>
                <w:bCs/>
                <w:sz w:val="18"/>
              </w:rPr>
              <w:t>Is all</w:t>
            </w:r>
            <w:r w:rsidR="00635A9B" w:rsidRPr="00DA2805">
              <w:rPr>
                <w:rFonts w:ascii="Arial" w:hAnsi="Arial" w:cs="Arial"/>
                <w:b/>
                <w:bCs/>
                <w:sz w:val="18"/>
              </w:rPr>
              <w:t xml:space="preserve"> / part of your company ISO9001 Quality Assured? </w:t>
            </w:r>
            <w:r w:rsidR="00635A9B" w:rsidRPr="00DA2805">
              <w:rPr>
                <w:rFonts w:ascii="Arial" w:hAnsi="Arial" w:cs="Arial"/>
                <w:b/>
                <w:bCs/>
                <w:sz w:val="18"/>
              </w:rPr>
              <w:tab/>
            </w:r>
            <w:r w:rsidR="00635A9B"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00635A9B"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r w:rsidR="00635A9B"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00635A9B"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5657FE6F" w:rsidR="00635A9B" w:rsidRPr="00DA2805" w:rsidRDefault="008A78BA" w:rsidP="000634A0">
            <w:pPr>
              <w:rPr>
                <w:rFonts w:ascii="Arial" w:hAnsi="Arial" w:cs="Arial"/>
                <w:b/>
                <w:bCs/>
                <w:sz w:val="18"/>
              </w:rPr>
            </w:pPr>
            <w:r w:rsidRPr="00DA2805">
              <w:rPr>
                <w:rFonts w:ascii="Arial" w:hAnsi="Arial" w:cs="Arial"/>
                <w:b/>
                <w:bCs/>
                <w:sz w:val="18"/>
              </w:rPr>
              <w:t>Is all</w:t>
            </w:r>
            <w:r w:rsidR="00635A9B" w:rsidRPr="00DA2805">
              <w:rPr>
                <w:rFonts w:ascii="Arial" w:hAnsi="Arial" w:cs="Arial"/>
                <w:b/>
                <w:bCs/>
                <w:sz w:val="18"/>
              </w:rPr>
              <w:t xml:space="preserve"> / part of your company ISO14001 Quality Assured? </w:t>
            </w:r>
            <w:r w:rsidR="00635A9B" w:rsidRPr="00DA2805">
              <w:rPr>
                <w:rFonts w:ascii="Arial" w:hAnsi="Arial" w:cs="Arial"/>
                <w:b/>
                <w:bCs/>
                <w:sz w:val="18"/>
              </w:rPr>
              <w:tab/>
            </w:r>
            <w:r w:rsidR="00635A9B"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00635A9B"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r w:rsidR="00635A9B"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00635A9B"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p>
          <w:p w14:paraId="41312CF4" w14:textId="064C65E4" w:rsidR="00635A9B" w:rsidRPr="00DA2805" w:rsidRDefault="00BD1B2F" w:rsidP="00635A9B">
            <w:pPr>
              <w:rPr>
                <w:rFonts w:ascii="Arial" w:hAnsi="Arial" w:cs="Arial"/>
                <w:b/>
                <w:bCs/>
                <w:sz w:val="18"/>
              </w:rPr>
            </w:pPr>
            <w:r w:rsidRPr="00DA2805">
              <w:rPr>
                <w:rFonts w:ascii="Arial" w:hAnsi="Arial" w:cs="Arial"/>
                <w:b/>
                <w:bCs/>
                <w:sz w:val="18"/>
              </w:rPr>
              <w:t xml:space="preserve">If </w:t>
            </w:r>
            <w:r w:rsidR="008A78BA" w:rsidRPr="00DA2805">
              <w:rPr>
                <w:rFonts w:ascii="Arial" w:hAnsi="Arial" w:cs="Arial"/>
                <w:b/>
                <w:bCs/>
                <w:sz w:val="18"/>
              </w:rPr>
              <w:t>yes,</w:t>
            </w:r>
            <w:r w:rsidRPr="00DA2805">
              <w:rPr>
                <w:rFonts w:ascii="Arial" w:hAnsi="Arial" w:cs="Arial"/>
                <w:b/>
                <w:bCs/>
                <w:sz w:val="18"/>
              </w:rPr>
              <w:t xml:space="preserve"> please provide copy of certification</w:t>
            </w:r>
          </w:p>
          <w:p w14:paraId="41312CF5" w14:textId="77777777" w:rsidR="00635A9B" w:rsidRPr="00DA2805" w:rsidRDefault="00635A9B" w:rsidP="00635A9B">
            <w:pPr>
              <w:rPr>
                <w:rFonts w:ascii="Arial" w:hAnsi="Arial" w:cs="Arial"/>
                <w:b/>
                <w:bCs/>
                <w:sz w:val="18"/>
              </w:rPr>
            </w:pPr>
          </w:p>
          <w:p w14:paraId="41312CF6" w14:textId="24548CDD" w:rsidR="00635A9B" w:rsidRPr="00DA2805" w:rsidRDefault="00635A9B" w:rsidP="000634A0">
            <w:pPr>
              <w:rPr>
                <w:rFonts w:ascii="Arial" w:hAnsi="Arial" w:cs="Arial"/>
                <w:b/>
                <w:bCs/>
                <w:sz w:val="18"/>
              </w:rPr>
            </w:pPr>
            <w:r w:rsidRPr="00DA2805">
              <w:rPr>
                <w:rFonts w:ascii="Arial" w:hAnsi="Arial" w:cs="Arial"/>
                <w:b/>
                <w:bCs/>
                <w:sz w:val="18"/>
              </w:rPr>
              <w:t xml:space="preserve">Do you have any other Quality Assurance? If </w:t>
            </w:r>
            <w:r w:rsidR="008A78BA" w:rsidRPr="00DA2805">
              <w:rPr>
                <w:rFonts w:ascii="Arial" w:hAnsi="Arial" w:cs="Arial"/>
                <w:b/>
                <w:bCs/>
                <w:sz w:val="18"/>
              </w:rPr>
              <w:t>yes</w:t>
            </w:r>
            <w:r w:rsidRPr="00DA2805">
              <w:rPr>
                <w:rFonts w:ascii="Arial" w:hAnsi="Arial" w:cs="Arial"/>
                <w:b/>
                <w:bCs/>
                <w:sz w:val="18"/>
              </w:rPr>
              <w:t>,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bCs/>
                <w:sz w:val="18"/>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9076" w:type="dxa"/>
            <w:gridSpan w:val="3"/>
            <w:tcBorders>
              <w:top w:val="single" w:sz="12" w:space="0" w:color="auto"/>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55FE56A6" w14:textId="77777777" w:rsidR="00C74E40" w:rsidRDefault="00E714FE" w:rsidP="00C74E40">
            <w:pPr>
              <w:shd w:val="clear" w:color="auto" w:fill="FFFFFF"/>
              <w:rPr>
                <w:rFonts w:ascii="Arial" w:hAnsi="Arial" w:cs="Arial"/>
                <w:color w:val="000000"/>
                <w:szCs w:val="24"/>
                <w:lang w:eastAsia="en-GB"/>
              </w:rPr>
            </w:pPr>
            <w:r w:rsidRPr="00DA2805">
              <w:rPr>
                <w:rFonts w:ascii="Arial" w:hAnsi="Arial" w:cs="Arial"/>
                <w:b/>
                <w:bCs/>
                <w:sz w:val="18"/>
              </w:rPr>
              <w:t xml:space="preserve">Is all / part of your company registered under Science Based Targets </w:t>
            </w:r>
            <w:r w:rsidR="00C74E40">
              <w:rPr>
                <w:rStyle w:val="xcontentpasted0"/>
                <w:rFonts w:ascii="Arial" w:hAnsi="Arial" w:cs="Arial"/>
                <w:b/>
                <w:bCs/>
                <w:color w:val="000000"/>
                <w:sz w:val="18"/>
                <w:szCs w:val="18"/>
                <w:shd w:val="clear" w:color="auto" w:fill="FFFFFF"/>
              </w:rPr>
              <w:t>Is all / part of your company registered or signed up to Science Based Targets (</w:t>
            </w:r>
            <w:hyperlink r:id="rId25" w:tgtFrame="_blank" w:history="1">
              <w:r w:rsidR="00C74E40">
                <w:rPr>
                  <w:rStyle w:val="Hyperlink"/>
                  <w:rFonts w:ascii="Arial" w:hAnsi="Arial" w:cs="Arial"/>
                  <w:b/>
                  <w:bCs/>
                  <w:sz w:val="18"/>
                  <w:szCs w:val="18"/>
                  <w:shd w:val="clear" w:color="auto" w:fill="FFFFFF"/>
                </w:rPr>
                <w:t>https://sciencebasedtargets.org/net-zero</w:t>
              </w:r>
            </w:hyperlink>
            <w:r w:rsidR="00C74E40">
              <w:rPr>
                <w:rStyle w:val="xcontentpasted0"/>
                <w:rFonts w:ascii="Arial" w:hAnsi="Arial" w:cs="Arial"/>
                <w:b/>
                <w:bCs/>
                <w:color w:val="000000"/>
                <w:sz w:val="18"/>
                <w:szCs w:val="18"/>
                <w:shd w:val="clear" w:color="auto" w:fill="FFFFFF"/>
              </w:rPr>
              <w:t>),</w:t>
            </w:r>
            <w:r w:rsidR="00C74E40">
              <w:rPr>
                <w:rStyle w:val="contentpasted0"/>
                <w:rFonts w:ascii="Arial" w:hAnsi="Arial" w:cs="Arial"/>
                <w:b/>
                <w:bCs/>
                <w:color w:val="000000"/>
                <w:sz w:val="18"/>
                <w:szCs w:val="18"/>
                <w:shd w:val="clear" w:color="auto" w:fill="FFFFFF"/>
              </w:rPr>
              <w:t> </w:t>
            </w:r>
            <w:r w:rsidR="00C74E40" w:rsidRPr="005D67AC">
              <w:rPr>
                <w:rFonts w:ascii="Arial" w:hAnsi="Arial" w:cs="Arial"/>
                <w:b/>
                <w:bCs/>
                <w:sz w:val="18"/>
              </w:rPr>
              <w:t>SME Climate Hub (</w:t>
            </w:r>
            <w:hyperlink r:id="rId26" w:tgtFrame="_blank" w:history="1">
              <w:r w:rsidR="00C74E40" w:rsidRPr="005D67AC">
                <w:rPr>
                  <w:rFonts w:ascii="Arial" w:hAnsi="Arial" w:cs="Arial"/>
                  <w:b/>
                  <w:bCs/>
                  <w:sz w:val="18"/>
                </w:rPr>
                <w:t>https://smeclimatehub.org/uk/</w:t>
              </w:r>
            </w:hyperlink>
            <w:r w:rsidR="00C74E40" w:rsidRPr="005D67AC">
              <w:rPr>
                <w:rFonts w:ascii="Arial" w:hAnsi="Arial" w:cs="Arial"/>
                <w:b/>
                <w:bCs/>
                <w:sz w:val="18"/>
              </w:rPr>
              <w:t>),  ISO 14064, ISO 14067 or a similar scheme to calculate and reduce your impact on the climate?</w:t>
            </w:r>
            <w:r w:rsidR="00C74E40">
              <w:rPr>
                <w:rStyle w:val="xcontentpasted0"/>
                <w:rFonts w:ascii="Arial" w:hAnsi="Arial" w:cs="Arial"/>
                <w:b/>
                <w:bCs/>
                <w:color w:val="ED5C57"/>
                <w:sz w:val="18"/>
                <w:szCs w:val="18"/>
                <w:shd w:val="clear" w:color="auto" w:fill="FFFFFF"/>
              </w:rPr>
              <w:t>            </w:t>
            </w:r>
          </w:p>
          <w:p w14:paraId="1B4DD5A6" w14:textId="194F1478" w:rsidR="00E714FE" w:rsidRPr="00DA2805" w:rsidRDefault="00DA2805" w:rsidP="000634A0">
            <w:pPr>
              <w:rPr>
                <w:rFonts w:ascii="Arial" w:hAnsi="Arial" w:cs="Arial"/>
                <w:b/>
                <w:bCs/>
                <w:sz w:val="18"/>
              </w:rPr>
            </w:pPr>
            <w:r w:rsidRPr="00DA2805">
              <w:rPr>
                <w:rFonts w:ascii="Arial" w:hAnsi="Arial" w:cs="Arial"/>
                <w:b/>
                <w:bCs/>
                <w:sz w:val="18"/>
              </w:rPr>
              <w:tab/>
            </w:r>
            <w:r w:rsidRPr="00DA2805">
              <w:rPr>
                <w:rFonts w:ascii="Arial" w:hAnsi="Arial" w:cs="Arial"/>
                <w:b/>
                <w:bCs/>
                <w:sz w:val="18"/>
              </w:rPr>
              <w:tab/>
              <w:t>YES</w:t>
            </w:r>
            <w:r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Pr="00DA2805">
              <w:rPr>
                <w:rFonts w:ascii="Arial" w:hAnsi="Arial" w:cs="Arial"/>
                <w:b/>
                <w:bCs/>
                <w:sz w:val="18"/>
              </w:rPr>
              <w:fldChar w:fldCharType="end"/>
            </w:r>
            <w:r w:rsidRPr="00DA2805">
              <w:rPr>
                <w:rFonts w:ascii="Arial" w:hAnsi="Arial" w:cs="Arial"/>
                <w:b/>
                <w:bCs/>
                <w:sz w:val="18"/>
              </w:rPr>
              <w:tab/>
              <w:t xml:space="preserve">     NO  </w:t>
            </w:r>
            <w:r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Pr="00DA2805">
              <w:rPr>
                <w:rFonts w:ascii="Arial" w:hAnsi="Arial" w:cs="Arial"/>
                <w:b/>
                <w:bCs/>
                <w:sz w:val="18"/>
              </w:rPr>
              <w:fldChar w:fldCharType="end"/>
            </w:r>
          </w:p>
          <w:p w14:paraId="5DCC8525" w14:textId="76A30084" w:rsidR="00DA2805" w:rsidRPr="00DA2805" w:rsidRDefault="00DA2805" w:rsidP="000634A0">
            <w:pPr>
              <w:rPr>
                <w:rFonts w:ascii="Arial" w:hAnsi="Arial" w:cs="Arial"/>
                <w:b/>
                <w:bCs/>
                <w:sz w:val="18"/>
              </w:rPr>
            </w:pPr>
          </w:p>
          <w:p w14:paraId="4EA3EF5A" w14:textId="2ED7B4E6" w:rsidR="00DA2805" w:rsidRPr="00DA2805" w:rsidRDefault="00DA2805" w:rsidP="00DA2805">
            <w:pPr>
              <w:rPr>
                <w:rFonts w:ascii="Arial" w:hAnsi="Arial" w:cs="Arial"/>
                <w:b/>
                <w:bCs/>
                <w:sz w:val="18"/>
              </w:rPr>
            </w:pPr>
            <w:r w:rsidRPr="00DA2805">
              <w:rPr>
                <w:rFonts w:ascii="Arial" w:hAnsi="Arial" w:cs="Arial"/>
                <w:b/>
                <w:bCs/>
                <w:sz w:val="18"/>
              </w:rPr>
              <w:t xml:space="preserve">If </w:t>
            </w:r>
            <w:r w:rsidR="008A78BA" w:rsidRPr="00DA2805">
              <w:rPr>
                <w:rFonts w:ascii="Arial" w:hAnsi="Arial" w:cs="Arial"/>
                <w:b/>
                <w:bCs/>
                <w:sz w:val="18"/>
              </w:rPr>
              <w:t>yes</w:t>
            </w:r>
            <w:r w:rsidRPr="00DA2805">
              <w:rPr>
                <w:rFonts w:ascii="Arial" w:hAnsi="Arial" w:cs="Arial"/>
                <w:b/>
                <w:bCs/>
                <w:sz w:val="18"/>
              </w:rPr>
              <w:t>,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fldChar w:fldCharType="end"/>
            </w:r>
          </w:p>
          <w:p w14:paraId="2844FC06" w14:textId="1409FA1A" w:rsidR="00DA2805" w:rsidRPr="003D577D" w:rsidRDefault="00DA2805" w:rsidP="000634A0">
            <w:pPr>
              <w:rPr>
                <w:rFonts w:ascii="Arial" w:hAnsi="Arial" w:cs="Arial"/>
                <w:b/>
                <w:bCs/>
                <w:sz w:val="18"/>
                <w:u w:val="single"/>
              </w:rPr>
            </w:pPr>
          </w:p>
        </w:tc>
      </w:tr>
      <w:tr w:rsidR="00DA2805" w:rsidRPr="003D577D" w14:paraId="5E9F3E5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240E2961" w14:textId="77777777" w:rsidR="00DA2805" w:rsidRDefault="00DA2805"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E5644EE" w14:textId="77777777" w:rsidR="00DA2805" w:rsidRDefault="00DA2805" w:rsidP="000634A0">
            <w:pPr>
              <w:rPr>
                <w:rFonts w:ascii="Arial" w:hAnsi="Arial" w:cs="Arial"/>
                <w:b/>
                <w:bCs/>
                <w:sz w:val="18"/>
                <w:u w:val="single"/>
              </w:rPr>
            </w:pPr>
          </w:p>
        </w:tc>
      </w:tr>
    </w:tbl>
    <w:p w14:paraId="41312CFA" w14:textId="77777777"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14:paraId="41312CFD"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0" w14:textId="77777777" w:rsidTr="00CA71B1">
        <w:trPr>
          <w:gridBefore w:val="1"/>
          <w:wBefore w:w="90" w:type="dxa"/>
          <w:cantSplit/>
          <w:trHeight w:val="25"/>
        </w:trPr>
        <w:tc>
          <w:tcPr>
            <w:tcW w:w="642" w:type="dxa"/>
            <w:tcBorders>
              <w:top w:val="single" w:sz="12" w:space="0" w:color="auto"/>
            </w:tcBorders>
            <w:vAlign w:val="center"/>
          </w:tcPr>
          <w:p w14:paraId="41312CFE" w14:textId="77777777" w:rsidR="009F546D" w:rsidRPr="003D577D" w:rsidRDefault="009F546D" w:rsidP="008B0CE1">
            <w:pPr>
              <w:rPr>
                <w:rFonts w:ascii="Arial" w:hAnsi="Arial" w:cs="Arial"/>
                <w:sz w:val="18"/>
              </w:rPr>
            </w:pPr>
          </w:p>
        </w:tc>
        <w:tc>
          <w:tcPr>
            <w:tcW w:w="9055" w:type="dxa"/>
            <w:tcBorders>
              <w:top w:val="single" w:sz="12" w:space="0" w:color="auto"/>
            </w:tcBorders>
            <w:vAlign w:val="center"/>
          </w:tcPr>
          <w:p w14:paraId="41312CFF" w14:textId="77777777" w:rsidR="009F546D" w:rsidRPr="003D577D" w:rsidRDefault="009F546D" w:rsidP="008B0CE1">
            <w:pPr>
              <w:rPr>
                <w:rFonts w:ascii="Arial" w:hAnsi="Arial" w:cs="Arial"/>
                <w:sz w:val="18"/>
              </w:rPr>
            </w:pPr>
          </w:p>
        </w:tc>
      </w:tr>
      <w:tr w:rsidR="009F546D" w:rsidRPr="003D577D" w14:paraId="41312D03" w14:textId="77777777" w:rsidTr="00CA71B1">
        <w:trPr>
          <w:gridBefore w:val="1"/>
          <w:wBefore w:w="90" w:type="dxa"/>
          <w:cantSplit/>
          <w:trHeight w:val="25"/>
        </w:trPr>
        <w:tc>
          <w:tcPr>
            <w:tcW w:w="642" w:type="dxa"/>
            <w:vAlign w:val="center"/>
          </w:tcPr>
          <w:p w14:paraId="41312D01" w14:textId="77777777" w:rsidR="009F546D" w:rsidRPr="003D577D" w:rsidRDefault="009F546D" w:rsidP="008B0CE1">
            <w:pPr>
              <w:rPr>
                <w:rFonts w:ascii="Arial" w:hAnsi="Arial" w:cs="Arial"/>
                <w:sz w:val="18"/>
              </w:rPr>
            </w:pPr>
          </w:p>
        </w:tc>
        <w:tc>
          <w:tcPr>
            <w:tcW w:w="9055" w:type="dxa"/>
            <w:vAlign w:val="center"/>
          </w:tcPr>
          <w:p w14:paraId="41312D02" w14:textId="77777777" w:rsidR="009F546D" w:rsidRPr="003D577D" w:rsidRDefault="009F546D" w:rsidP="008B0CE1">
            <w:pPr>
              <w:rPr>
                <w:rFonts w:ascii="Arial" w:hAnsi="Arial" w:cs="Arial"/>
                <w:sz w:val="18"/>
              </w:rPr>
            </w:pPr>
          </w:p>
        </w:tc>
      </w:tr>
      <w:tr w:rsidR="009F546D" w:rsidRPr="003D577D" w14:paraId="41312D06" w14:textId="77777777" w:rsidTr="00CA71B1">
        <w:trPr>
          <w:gridBefore w:val="1"/>
          <w:wBefore w:w="90" w:type="dxa"/>
          <w:cantSplit/>
          <w:trHeight w:val="25"/>
        </w:trPr>
        <w:tc>
          <w:tcPr>
            <w:tcW w:w="642" w:type="dxa"/>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9055" w:type="dxa"/>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trPr>
          <w:cantSplit/>
          <w:trHeight w:val="25"/>
        </w:trPr>
        <w:tc>
          <w:tcPr>
            <w:tcW w:w="732"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 xml:space="preserve">If </w:t>
            </w:r>
            <w:proofErr w:type="gramStart"/>
            <w:r w:rsidRPr="003D577D">
              <w:rPr>
                <w:rFonts w:ascii="Arial" w:hAnsi="Arial" w:cs="Arial"/>
                <w:sz w:val="18"/>
              </w:rPr>
              <w:t>Yes</w:t>
            </w:r>
            <w:proofErr w:type="gramEnd"/>
            <w:r w:rsidRPr="003D577D">
              <w:rPr>
                <w:rFonts w:ascii="Arial" w:hAnsi="Arial" w:cs="Arial"/>
                <w:sz w:val="18"/>
              </w:rPr>
              <w:t>,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 xml:space="preserve">If </w:t>
            </w:r>
            <w:proofErr w:type="gramStart"/>
            <w:r w:rsidRPr="003D577D">
              <w:rPr>
                <w:rFonts w:ascii="Arial" w:hAnsi="Arial" w:cs="Arial"/>
                <w:sz w:val="18"/>
              </w:rPr>
              <w:t>Yes</w:t>
            </w:r>
            <w:proofErr w:type="gramEnd"/>
            <w:r w:rsidRPr="003D577D">
              <w:rPr>
                <w:rFonts w:ascii="Arial" w:hAnsi="Arial" w:cs="Arial"/>
                <w:sz w:val="18"/>
              </w:rPr>
              <w:t>,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trPr>
          <w:cantSplit/>
          <w:trHeight w:val="25"/>
        </w:trPr>
        <w:tc>
          <w:tcPr>
            <w:tcW w:w="732"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t>2.</w:t>
            </w:r>
            <w:r w:rsidR="00CA71B1">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41312D12" w14:textId="77777777"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 xml:space="preserve">Please answer </w:t>
            </w:r>
            <w:proofErr w:type="gramStart"/>
            <w:r w:rsidRPr="003D577D">
              <w:rPr>
                <w:rFonts w:ascii="Arial" w:hAnsi="Arial" w:cs="Arial"/>
                <w:sz w:val="18"/>
                <w:szCs w:val="18"/>
                <w:lang w:eastAsia="en-GB"/>
              </w:rPr>
              <w:t>all of</w:t>
            </w:r>
            <w:proofErr w:type="gramEnd"/>
            <w:r w:rsidRPr="003D577D">
              <w:rPr>
                <w:rFonts w:ascii="Arial" w:hAnsi="Arial" w:cs="Arial"/>
                <w:sz w:val="18"/>
                <w:szCs w:val="18"/>
                <w:lang w:eastAsia="en-GB"/>
              </w:rPr>
              <w:t xml:space="preserve"> the following questions as they apply to your Company’s circumstances. Please confirm that: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18" w:name="Check59"/>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bookmarkEnd w:id="18"/>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1C" w14:textId="77777777" w:rsidR="009F546D" w:rsidRPr="003D577D" w:rsidRDefault="009F546D" w:rsidP="008B0CE1">
            <w:pPr>
              <w:rPr>
                <w:rFonts w:ascii="Arial" w:hAnsi="Arial" w:cs="Arial"/>
                <w:sz w:val="18"/>
                <w:szCs w:val="18"/>
              </w:rPr>
            </w:pPr>
          </w:p>
          <w:p w14:paraId="41312D1D"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4) no Directors, Partners, Associates or the Company Secretary have been involved in any Company which has been liquidated or </w:t>
            </w:r>
            <w:proofErr w:type="gramStart"/>
            <w:r w:rsidRPr="003D577D">
              <w:rPr>
                <w:rFonts w:ascii="Arial" w:hAnsi="Arial" w:cs="Arial"/>
                <w:sz w:val="18"/>
                <w:szCs w:val="18"/>
              </w:rPr>
              <w:t>gone  into</w:t>
            </w:r>
            <w:proofErr w:type="gramEnd"/>
            <w:r w:rsidRPr="003D577D">
              <w:rPr>
                <w:rFonts w:ascii="Arial" w:hAnsi="Arial" w:cs="Arial"/>
                <w:sz w:val="18"/>
                <w:szCs w:val="18"/>
              </w:rPr>
              <w:t xml:space="preserve"> receivership.</w:t>
            </w:r>
          </w:p>
          <w:p w14:paraId="41312D1E"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6) neither the Company nor any of the Directors, Partners, Associates or Company Secretary has committed an act of grave misconduct </w:t>
            </w:r>
            <w:proofErr w:type="gramStart"/>
            <w:r w:rsidRPr="003D577D">
              <w:rPr>
                <w:rFonts w:ascii="Arial" w:hAnsi="Arial" w:cs="Arial"/>
                <w:sz w:val="18"/>
                <w:szCs w:val="18"/>
              </w:rPr>
              <w:t>in the course of</w:t>
            </w:r>
            <w:proofErr w:type="gramEnd"/>
            <w:r w:rsidRPr="003D577D">
              <w:rPr>
                <w:rFonts w:ascii="Arial" w:hAnsi="Arial" w:cs="Arial"/>
                <w:sz w:val="18"/>
                <w:szCs w:val="18"/>
              </w:rPr>
              <w:t xml:space="preserve"> their business or profession.</w:t>
            </w:r>
          </w:p>
          <w:p w14:paraId="41312D24"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proofErr w:type="gramStart"/>
            <w:r w:rsidRPr="003D577D">
              <w:rPr>
                <w:rFonts w:ascii="Arial" w:hAnsi="Arial" w:cs="Arial"/>
                <w:b/>
                <w:sz w:val="18"/>
              </w:rPr>
              <w:t>Non-applicable</w:t>
            </w:r>
            <w:proofErr w:type="gramEnd"/>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D2B" w14:textId="77777777" w:rsidR="009F546D" w:rsidRPr="003D577D" w:rsidRDefault="009F546D" w:rsidP="008B0CE1">
            <w:pPr>
              <w:rPr>
                <w:rFonts w:ascii="Arial" w:hAnsi="Arial" w:cs="Arial"/>
                <w:sz w:val="18"/>
              </w:rPr>
            </w:pPr>
          </w:p>
          <w:p w14:paraId="41312D2C" w14:textId="77777777" w:rsidR="009F546D" w:rsidRPr="003D577D" w:rsidRDefault="009F546D" w:rsidP="008B0CE1">
            <w:pPr>
              <w:rPr>
                <w:rFonts w:ascii="Arial" w:hAnsi="Arial" w:cs="Arial"/>
                <w:sz w:val="18"/>
              </w:rPr>
            </w:pPr>
          </w:p>
          <w:p w14:paraId="41312D2D" w14:textId="033B3C84"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w:t>
            </w:r>
            <w:r w:rsidR="00FE49F3" w:rsidRPr="003D577D">
              <w:rPr>
                <w:rFonts w:ascii="Arial" w:hAnsi="Arial" w:cs="Arial"/>
                <w:sz w:val="18"/>
              </w:rPr>
              <w:t>above,</w:t>
            </w:r>
            <w:r w:rsidRPr="003D577D">
              <w:rPr>
                <w:rFonts w:ascii="Arial" w:hAnsi="Arial" w:cs="Arial"/>
                <w:sz w:val="18"/>
              </w:rPr>
              <w:t xml:space="preser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30" w14:textId="77777777"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14:paraId="41312D3D" w14:textId="77777777">
        <w:trPr>
          <w:cantSplit/>
        </w:trPr>
        <w:tc>
          <w:tcPr>
            <w:tcW w:w="615"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D34" w14:textId="77777777" w:rsidR="009F546D" w:rsidRPr="003D577D" w:rsidRDefault="009F546D" w:rsidP="008B0CE1">
            <w:pPr>
              <w:rPr>
                <w:rFonts w:ascii="Arial" w:hAnsi="Arial" w:cs="Arial"/>
                <w:b/>
                <w:bCs/>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14:paraId="41312D3E" w14:textId="77777777" w:rsidR="005B7C66" w:rsidRPr="003D577D" w:rsidRDefault="005B7C66"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14:paraId="41312D42" w14:textId="77777777">
        <w:trPr>
          <w:cantSplit/>
          <w:trHeight w:val="25"/>
        </w:trPr>
        <w:tc>
          <w:tcPr>
            <w:tcW w:w="732" w:type="dxa"/>
            <w:tcBorders>
              <w:top w:val="single" w:sz="12" w:space="0" w:color="auto"/>
              <w:left w:val="single" w:sz="12" w:space="0" w:color="auto"/>
            </w:tcBorders>
          </w:tcPr>
          <w:p w14:paraId="41312D3F"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trPr>
          <w:cantSplit/>
          <w:trHeight w:val="25"/>
        </w:trPr>
        <w:tc>
          <w:tcPr>
            <w:tcW w:w="732" w:type="dxa"/>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trPr>
          <w:cantSplit/>
          <w:trHeight w:val="25"/>
        </w:trPr>
        <w:tc>
          <w:tcPr>
            <w:tcW w:w="732" w:type="dxa"/>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5A" w14:textId="77777777">
        <w:trPr>
          <w:cantSplit/>
          <w:trHeight w:val="25"/>
        </w:trPr>
        <w:tc>
          <w:tcPr>
            <w:tcW w:w="732" w:type="dxa"/>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2" w14:textId="77777777">
        <w:trPr>
          <w:cantSplit/>
          <w:trHeight w:val="25"/>
        </w:trPr>
        <w:tc>
          <w:tcPr>
            <w:tcW w:w="732" w:type="dxa"/>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B" w14:textId="77777777">
        <w:trPr>
          <w:cantSplit/>
          <w:trHeight w:val="25"/>
        </w:trPr>
        <w:tc>
          <w:tcPr>
            <w:tcW w:w="732" w:type="dxa"/>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6C" w14:textId="77777777"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14:paraId="41312D72" w14:textId="77777777">
        <w:trPr>
          <w:cantSplit/>
        </w:trPr>
        <w:tc>
          <w:tcPr>
            <w:tcW w:w="761" w:type="dxa"/>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14:paraId="41312D71" w14:textId="77777777" w:rsidR="003D6428" w:rsidRPr="003D577D" w:rsidRDefault="003D6428" w:rsidP="008B0CE1">
            <w:pPr>
              <w:rPr>
                <w:rFonts w:ascii="Arial" w:hAnsi="Arial" w:cs="Arial"/>
                <w:b/>
                <w:sz w:val="18"/>
              </w:rPr>
            </w:pPr>
          </w:p>
        </w:tc>
      </w:tr>
    </w:tbl>
    <w:p w14:paraId="41312D73" w14:textId="77777777"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14:paraId="41312D76"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trPr>
          <w:cantSplit/>
        </w:trPr>
        <w:tc>
          <w:tcPr>
            <w:tcW w:w="615" w:type="dxa"/>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trPr>
          <w:cantSplit/>
        </w:trPr>
        <w:tc>
          <w:tcPr>
            <w:tcW w:w="615" w:type="dxa"/>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77777777"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19" w:name="Check55"/>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bookmarkEnd w:id="19"/>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20" w:name="Check56"/>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bookmarkEnd w:id="20"/>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7E" w14:textId="77777777"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trPr>
          <w:cantSplit/>
        </w:trPr>
        <w:tc>
          <w:tcPr>
            <w:tcW w:w="615" w:type="dxa"/>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5"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trPr>
          <w:cantSplit/>
        </w:trPr>
        <w:tc>
          <w:tcPr>
            <w:tcW w:w="615" w:type="dxa"/>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C"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trPr>
          <w:cantSplit/>
          <w:trHeight w:val="1530"/>
        </w:trPr>
        <w:tc>
          <w:tcPr>
            <w:tcW w:w="615" w:type="dxa"/>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41312D90"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 xml:space="preserve">Have any restrictive clauses in relation to your company’s Employer’s Liability, Public Liability or Professional </w:t>
            </w:r>
            <w:proofErr w:type="gramStart"/>
            <w:r w:rsidRPr="003D577D">
              <w:rPr>
                <w:rFonts w:ascii="Arial" w:hAnsi="Arial" w:cs="Arial"/>
                <w:sz w:val="18"/>
              </w:rPr>
              <w:t>Indemnity  Insurance</w:t>
            </w:r>
            <w:proofErr w:type="gramEnd"/>
            <w:r w:rsidRPr="003D577D">
              <w:rPr>
                <w:rFonts w:ascii="Arial" w:hAnsi="Arial" w:cs="Arial"/>
                <w:sz w:val="18"/>
              </w:rPr>
              <w:t xml:space="preserv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77777777" w:rsidR="009F546D" w:rsidRPr="003D577D" w:rsidRDefault="009F546D" w:rsidP="009F546D">
            <w:pPr>
              <w:pStyle w:val="BodyText2"/>
              <w:spacing w:after="0" w:line="240" w:lineRule="auto"/>
              <w:rPr>
                <w:rFonts w:ascii="Arial" w:hAnsi="Arial" w:cs="Arial"/>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bCs/>
                <w:sz w:val="18"/>
              </w:rPr>
              <w:fldChar w:fldCharType="begin">
                <w:ffData>
                  <w:name w:val="Check57"/>
                  <w:enabled/>
                  <w:calcOnExit w:val="0"/>
                  <w:checkBox>
                    <w:sizeAuto/>
                    <w:default w:val="0"/>
                  </w:checkBox>
                </w:ffData>
              </w:fldChar>
            </w:r>
            <w:bookmarkStart w:id="21" w:name="Check57"/>
            <w:r w:rsidRPr="00DA2805">
              <w:rPr>
                <w:rFonts w:ascii="Arial" w:hAnsi="Arial" w:cs="Arial"/>
                <w:b/>
                <w:bCs/>
                <w:sz w:val="18"/>
              </w:rPr>
              <w:instrText xml:space="preserve"> FORMCHECKBOX </w:instrText>
            </w:r>
            <w:r w:rsidR="00DF3A4D">
              <w:rPr>
                <w:rFonts w:ascii="Arial" w:hAnsi="Arial" w:cs="Arial"/>
                <w:b/>
                <w:bCs/>
                <w:sz w:val="18"/>
              </w:rPr>
            </w:r>
            <w:r w:rsidR="00DF3A4D">
              <w:rPr>
                <w:rFonts w:ascii="Arial" w:hAnsi="Arial" w:cs="Arial"/>
                <w:b/>
                <w:bCs/>
                <w:sz w:val="18"/>
              </w:rPr>
              <w:fldChar w:fldCharType="separate"/>
            </w:r>
            <w:r w:rsidR="00D64868" w:rsidRPr="00DA2805">
              <w:rPr>
                <w:rFonts w:ascii="Arial" w:hAnsi="Arial" w:cs="Arial"/>
                <w:b/>
                <w:bCs/>
                <w:sz w:val="18"/>
              </w:rPr>
              <w:fldChar w:fldCharType="end"/>
            </w:r>
            <w:bookmarkEnd w:id="21"/>
            <w:r w:rsidRPr="00DA2805">
              <w:rPr>
                <w:rFonts w:ascii="Arial" w:hAnsi="Arial" w:cs="Arial"/>
                <w:b/>
                <w:bCs/>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22" w:name="Check58"/>
            <w:r w:rsidRPr="003D577D">
              <w:rPr>
                <w:rFonts w:ascii="Arial" w:hAnsi="Arial" w:cs="Arial"/>
                <w:sz w:val="18"/>
              </w:rPr>
              <w:instrText xml:space="preserve"> FORMCHECKBOX </w:instrText>
            </w:r>
            <w:r w:rsidR="00DF3A4D">
              <w:rPr>
                <w:rFonts w:ascii="Arial" w:hAnsi="Arial" w:cs="Arial"/>
                <w:sz w:val="18"/>
              </w:rPr>
            </w:r>
            <w:r w:rsidR="00DF3A4D">
              <w:rPr>
                <w:rFonts w:ascii="Arial" w:hAnsi="Arial" w:cs="Arial"/>
                <w:sz w:val="18"/>
              </w:rPr>
              <w:fldChar w:fldCharType="separate"/>
            </w:r>
            <w:r w:rsidR="00D64868" w:rsidRPr="003D577D">
              <w:rPr>
                <w:rFonts w:ascii="Arial" w:hAnsi="Arial" w:cs="Arial"/>
                <w:sz w:val="18"/>
              </w:rPr>
              <w:fldChar w:fldCharType="end"/>
            </w:r>
            <w:bookmarkEnd w:id="22"/>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14:paraId="41312D95" w14:textId="77777777" w:rsidR="00397BDF" w:rsidRPr="003D577D" w:rsidRDefault="00397BDF" w:rsidP="0031497D">
      <w:pPr>
        <w:rPr>
          <w:rFonts w:ascii="Arial" w:hAnsi="Arial" w:cs="Arial"/>
          <w:sz w:val="22"/>
        </w:rPr>
      </w:pPr>
    </w:p>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58"/>
        <w:gridCol w:w="4766"/>
      </w:tblGrid>
      <w:tr w:rsidR="007B02AC" w:rsidRPr="003D577D" w14:paraId="41312D9B" w14:textId="77777777" w:rsidTr="001D1909">
        <w:tc>
          <w:tcPr>
            <w:tcW w:w="4870" w:type="dxa"/>
          </w:tcPr>
          <w:p w14:paraId="41312D97" w14:textId="4E219C0E" w:rsidR="007B02AC" w:rsidRPr="003D577D" w:rsidRDefault="00697DEC" w:rsidP="005B7C66">
            <w:pPr>
              <w:rPr>
                <w:rFonts w:ascii="Arial" w:hAnsi="Arial" w:cs="Arial"/>
                <w:b/>
                <w:sz w:val="28"/>
                <w:szCs w:val="28"/>
              </w:rPr>
            </w:pPr>
            <w:r>
              <w:rPr>
                <w:rFonts w:ascii="Arial" w:hAnsi="Arial" w:cs="Arial"/>
                <w:b/>
                <w:noProof/>
                <w:sz w:val="28"/>
                <w:szCs w:val="28"/>
              </w:rPr>
              <w:drawing>
                <wp:inline distT="0" distB="0" distL="0" distR="0" wp14:anchorId="3C51FC8E" wp14:editId="07E4C1EB">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Pr="003D577D" w:rsidRDefault="005B7C66">
      <w:pPr>
        <w:rPr>
          <w:rFonts w:ascii="Arial" w:hAnsi="Arial" w:cs="Arial"/>
        </w:rPr>
      </w:pPr>
    </w:p>
    <w:p w14:paraId="41312D9D" w14:textId="77777777" w:rsidR="00F9471B" w:rsidRPr="003D577D" w:rsidRDefault="009E42CE">
      <w:pPr>
        <w:rPr>
          <w:rFonts w:ascii="Arial" w:hAnsi="Arial" w:cs="Arial"/>
          <w:b/>
          <w:sz w:val="22"/>
          <w:szCs w:val="22"/>
        </w:rPr>
      </w:pPr>
      <w:r w:rsidRPr="003D577D">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EC565B" w:rsidRPr="003D577D" w14:paraId="41312DA0" w14:textId="77777777" w:rsidTr="001D1909">
        <w:tc>
          <w:tcPr>
            <w:tcW w:w="4644" w:type="dxa"/>
          </w:tcPr>
          <w:p w14:paraId="41312D9E" w14:textId="77777777" w:rsidR="00EC565B" w:rsidRPr="003D577D" w:rsidRDefault="00ED747B" w:rsidP="00EC565B">
            <w:pPr>
              <w:rPr>
                <w:rFonts w:ascii="Arial" w:hAnsi="Arial" w:cs="Arial"/>
                <w:sz w:val="22"/>
                <w:szCs w:val="22"/>
              </w:rPr>
            </w:pPr>
            <w:r w:rsidRPr="003D577D">
              <w:rPr>
                <w:rFonts w:ascii="Arial" w:hAnsi="Arial" w:cs="Arial"/>
                <w:sz w:val="22"/>
                <w:szCs w:val="22"/>
              </w:rPr>
              <w:t>Cost for providing goods/services, as outlin</w:t>
            </w:r>
            <w:r w:rsidR="004D4109">
              <w:rPr>
                <w:rFonts w:ascii="Arial" w:hAnsi="Arial" w:cs="Arial"/>
                <w:sz w:val="22"/>
                <w:szCs w:val="22"/>
              </w:rPr>
              <w:t>ed in specifications (Document C</w:t>
            </w:r>
            <w:r w:rsidRPr="003D577D">
              <w:rPr>
                <w:rFonts w:ascii="Arial" w:hAnsi="Arial" w:cs="Arial"/>
                <w:sz w:val="22"/>
                <w:szCs w:val="22"/>
              </w:rPr>
              <w:t>)</w:t>
            </w:r>
          </w:p>
        </w:tc>
        <w:tc>
          <w:tcPr>
            <w:tcW w:w="5096" w:type="dxa"/>
          </w:tcPr>
          <w:p w14:paraId="41312D9F" w14:textId="77777777" w:rsidR="00EC565B" w:rsidRPr="003D577D" w:rsidRDefault="00ED747B" w:rsidP="00EC565B">
            <w:pPr>
              <w:rPr>
                <w:rFonts w:ascii="Arial" w:hAnsi="Arial" w:cs="Arial"/>
                <w:sz w:val="22"/>
                <w:szCs w:val="22"/>
              </w:rPr>
            </w:pPr>
            <w:r w:rsidRPr="003D577D">
              <w:rPr>
                <w:rFonts w:ascii="Arial" w:hAnsi="Arial" w:cs="Arial"/>
                <w:sz w:val="22"/>
                <w:szCs w:val="22"/>
              </w:rPr>
              <w:t xml:space="preserve">£ </w:t>
            </w:r>
            <w:r w:rsidR="00D64868" w:rsidRPr="003D577D">
              <w:rPr>
                <w:rFonts w:ascii="Arial" w:hAnsi="Arial" w:cs="Arial"/>
                <w:sz w:val="22"/>
                <w:szCs w:val="22"/>
              </w:rPr>
              <w:fldChar w:fldCharType="begin">
                <w:ffData>
                  <w:name w:val="Text1"/>
                  <w:enabled/>
                  <w:calcOnExit w:val="0"/>
                  <w:textInput/>
                </w:ffData>
              </w:fldChar>
            </w:r>
            <w:bookmarkStart w:id="23" w:name="Text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3"/>
            <w:r w:rsidR="00EC565B" w:rsidRPr="003D577D">
              <w:rPr>
                <w:rFonts w:ascii="Arial" w:hAnsi="Arial" w:cs="Arial"/>
                <w:sz w:val="22"/>
                <w:szCs w:val="22"/>
              </w:rPr>
              <w:t>+ VAT</w:t>
            </w:r>
          </w:p>
        </w:tc>
      </w:tr>
    </w:tbl>
    <w:p w14:paraId="41312DA4" w14:textId="77777777" w:rsidR="00F9471B" w:rsidRPr="003D577D" w:rsidRDefault="00F9471B">
      <w:pPr>
        <w:rPr>
          <w:rFonts w:ascii="Arial" w:hAnsi="Arial" w:cs="Arial"/>
          <w:sz w:val="22"/>
          <w:szCs w:val="22"/>
        </w:rPr>
      </w:pPr>
    </w:p>
    <w:p w14:paraId="41312DA5" w14:textId="77777777" w:rsidR="005B7C66" w:rsidRPr="003D577D" w:rsidRDefault="005B7C66" w:rsidP="001C4918">
      <w:pPr>
        <w:rPr>
          <w:rFonts w:ascii="Arial" w:hAnsi="Arial" w:cs="Arial"/>
          <w:sz w:val="22"/>
          <w:szCs w:val="22"/>
        </w:rPr>
      </w:pPr>
    </w:p>
    <w:p w14:paraId="41312DA6" w14:textId="77777777" w:rsidR="009F546D" w:rsidRPr="003D577D" w:rsidRDefault="009F546D" w:rsidP="001C4918">
      <w:pPr>
        <w:rPr>
          <w:rFonts w:ascii="Arial" w:hAnsi="Arial" w:cs="Arial"/>
          <w:sz w:val="22"/>
          <w:szCs w:val="22"/>
        </w:rPr>
      </w:pPr>
    </w:p>
    <w:p w14:paraId="41312DA7" w14:textId="77777777" w:rsidR="00D861E9" w:rsidRPr="003D577D"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14:paraId="41312DA8" w14:textId="25E1AE26"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Pr>
          <w:rFonts w:ascii="Arial" w:hAnsi="Arial" w:cs="Arial"/>
          <w:sz w:val="22"/>
        </w:rPr>
        <w:t>.</w:t>
      </w:r>
    </w:p>
    <w:p w14:paraId="41312DA9" w14:textId="77777777" w:rsidR="00D861E9" w:rsidRPr="003D577D" w:rsidRDefault="00D861E9" w:rsidP="00D861E9">
      <w:pPr>
        <w:rPr>
          <w:rFonts w:ascii="Arial" w:hAnsi="Arial" w:cs="Arial"/>
          <w:sz w:val="22"/>
        </w:rPr>
      </w:pPr>
    </w:p>
    <w:p w14:paraId="41312DAA" w14:textId="77777777"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14:paraId="41312DAB" w14:textId="77777777" w:rsidR="0033692D" w:rsidRDefault="0033692D" w:rsidP="00D861E9">
      <w:pPr>
        <w:rPr>
          <w:rFonts w:ascii="Arial" w:hAnsi="Arial" w:cs="Arial"/>
          <w:sz w:val="22"/>
          <w:szCs w:val="22"/>
        </w:rPr>
      </w:pPr>
    </w:p>
    <w:p w14:paraId="41312DAC" w14:textId="77777777" w:rsidR="0033692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14:paraId="578C8C9D" w14:textId="77777777" w:rsidR="00D35ACE" w:rsidRPr="003D577D" w:rsidRDefault="00D35ACE" w:rsidP="00D861E9">
      <w:pPr>
        <w:rPr>
          <w:rFonts w:ascii="Arial" w:hAnsi="Arial" w:cs="Arial"/>
          <w:sz w:val="22"/>
          <w:szCs w:val="22"/>
        </w:rPr>
      </w:pPr>
    </w:p>
    <w:p w14:paraId="41312DAD" w14:textId="77777777"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14:paraId="41312DAE" w14:textId="77777777" w:rsidR="00D861E9" w:rsidRPr="003D577D"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312DAF" w14:textId="77777777" w:rsidR="00D861E9" w:rsidRPr="003D577D" w:rsidRDefault="00D861E9" w:rsidP="009E42CE">
      <w:pPr>
        <w:pStyle w:val="BodyText"/>
        <w:overflowPunct/>
        <w:autoSpaceDE/>
        <w:autoSpaceDN/>
        <w:adjustRightInd/>
        <w:spacing w:after="0"/>
        <w:textAlignment w:val="auto"/>
        <w:rPr>
          <w:rFonts w:ascii="Arial" w:hAnsi="Arial" w:cs="Arial"/>
          <w:b/>
          <w:sz w:val="22"/>
          <w:szCs w:val="22"/>
        </w:rPr>
      </w:pPr>
    </w:p>
    <w:p w14:paraId="41312DB0" w14:textId="0B705684" w:rsidR="009E42CE" w:rsidRPr="00450E2D" w:rsidRDefault="006007B9" w:rsidP="009E42CE">
      <w:pPr>
        <w:pStyle w:val="BodyText"/>
        <w:overflowPunct/>
        <w:autoSpaceDE/>
        <w:autoSpaceDN/>
        <w:adjustRightInd/>
        <w:spacing w:after="0"/>
        <w:textAlignment w:val="auto"/>
        <w:rPr>
          <w:rFonts w:ascii="Arial" w:hAnsi="Arial" w:cs="Arial"/>
          <w:b/>
          <w:sz w:val="22"/>
          <w:szCs w:val="22"/>
        </w:rPr>
      </w:pPr>
      <w:r w:rsidRPr="00450E2D">
        <w:rPr>
          <w:rFonts w:ascii="Arial" w:hAnsi="Arial" w:cs="Arial"/>
          <w:b/>
          <w:sz w:val="22"/>
          <w:szCs w:val="22"/>
        </w:rPr>
        <w:t>Management Information</w:t>
      </w:r>
      <w:r w:rsidR="00CA71B1" w:rsidRPr="00450E2D">
        <w:rPr>
          <w:rFonts w:ascii="Arial" w:hAnsi="Arial" w:cs="Arial"/>
          <w:b/>
          <w:sz w:val="22"/>
          <w:szCs w:val="22"/>
        </w:rPr>
        <w:t xml:space="preserve"> </w:t>
      </w:r>
    </w:p>
    <w:p w14:paraId="41312DB1" w14:textId="77777777" w:rsidR="009E42CE" w:rsidRPr="00450E2D" w:rsidRDefault="009E42CE" w:rsidP="009E42CE">
      <w:pPr>
        <w:rPr>
          <w:rFonts w:ascii="Arial" w:hAnsi="Arial" w:cs="Arial"/>
          <w:sz w:val="22"/>
          <w:szCs w:val="22"/>
        </w:rPr>
      </w:pPr>
      <w:r w:rsidRPr="00450E2D">
        <w:rPr>
          <w:rFonts w:ascii="Arial" w:hAnsi="Arial" w:cs="Arial"/>
          <w:sz w:val="22"/>
          <w:szCs w:val="22"/>
        </w:rPr>
        <w:t xml:space="preserve">The </w:t>
      </w:r>
      <w:r w:rsidR="00F32ED4" w:rsidRPr="00450E2D">
        <w:rPr>
          <w:rFonts w:ascii="Arial" w:hAnsi="Arial" w:cs="Arial"/>
          <w:sz w:val="22"/>
          <w:szCs w:val="22"/>
        </w:rPr>
        <w:t>supplier</w:t>
      </w:r>
      <w:r w:rsidRPr="00450E2D">
        <w:rPr>
          <w:rFonts w:ascii="Arial" w:hAnsi="Arial" w:cs="Arial"/>
          <w:sz w:val="22"/>
          <w:szCs w:val="22"/>
        </w:rPr>
        <w:t xml:space="preserve"> shall be required to provide regular management information to the </w:t>
      </w:r>
      <w:r w:rsidR="00B874A3" w:rsidRPr="00450E2D">
        <w:rPr>
          <w:rFonts w:ascii="Arial" w:hAnsi="Arial" w:cs="Arial"/>
          <w:sz w:val="22"/>
          <w:szCs w:val="22"/>
        </w:rPr>
        <w:t>RSPB</w:t>
      </w:r>
      <w:r w:rsidR="00B74349" w:rsidRPr="00450E2D">
        <w:rPr>
          <w:rFonts w:ascii="Arial" w:hAnsi="Arial" w:cs="Arial"/>
          <w:sz w:val="22"/>
          <w:szCs w:val="22"/>
        </w:rPr>
        <w:t>.</w:t>
      </w:r>
      <w:r w:rsidRPr="00450E2D">
        <w:rPr>
          <w:rFonts w:ascii="Arial" w:hAnsi="Arial" w:cs="Arial"/>
          <w:sz w:val="22"/>
          <w:szCs w:val="22"/>
        </w:rPr>
        <w:t xml:space="preserve"> </w:t>
      </w:r>
      <w:r w:rsidR="00F32ED4" w:rsidRPr="00450E2D">
        <w:rPr>
          <w:rFonts w:ascii="Arial" w:hAnsi="Arial" w:cs="Arial"/>
          <w:sz w:val="22"/>
          <w:szCs w:val="22"/>
        </w:rPr>
        <w:t>Suppliers</w:t>
      </w:r>
      <w:r w:rsidRPr="00450E2D">
        <w:rPr>
          <w:rFonts w:ascii="Arial" w:hAnsi="Arial" w:cs="Arial"/>
          <w:sz w:val="22"/>
          <w:szCs w:val="22"/>
        </w:rPr>
        <w:t xml:space="preserve"> are therefore required to submit within their Tender offer examples of management information available to the </w:t>
      </w:r>
      <w:r w:rsidR="00B874A3" w:rsidRPr="00450E2D">
        <w:rPr>
          <w:rFonts w:ascii="Arial" w:hAnsi="Arial" w:cs="Arial"/>
          <w:sz w:val="22"/>
          <w:szCs w:val="22"/>
        </w:rPr>
        <w:t>RSPB</w:t>
      </w:r>
      <w:r w:rsidRPr="00450E2D">
        <w:rPr>
          <w:rFonts w:ascii="Arial" w:hAnsi="Arial" w:cs="Arial"/>
          <w:sz w:val="22"/>
          <w:szCs w:val="22"/>
        </w:rPr>
        <w:t xml:space="preserve">. </w:t>
      </w:r>
      <w:r w:rsidR="00397BDF" w:rsidRPr="00450E2D">
        <w:rPr>
          <w:rFonts w:ascii="Arial" w:hAnsi="Arial" w:cs="Arial"/>
          <w:sz w:val="22"/>
          <w:szCs w:val="22"/>
        </w:rPr>
        <w:t>(Attach separate document if needed)</w:t>
      </w:r>
    </w:p>
    <w:p w14:paraId="41312DB2" w14:textId="77777777" w:rsidR="009E42CE" w:rsidRPr="00450E2D" w:rsidRDefault="00D64868" w:rsidP="009F546D">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450E2D">
        <w:rPr>
          <w:rFonts w:ascii="Arial" w:hAnsi="Arial" w:cs="Arial"/>
          <w:b/>
          <w:sz w:val="22"/>
          <w:szCs w:val="22"/>
        </w:rPr>
        <w:fldChar w:fldCharType="begin">
          <w:ffData>
            <w:name w:val="Text58"/>
            <w:enabled/>
            <w:calcOnExit w:val="0"/>
            <w:textInput/>
          </w:ffData>
        </w:fldChar>
      </w:r>
      <w:bookmarkStart w:id="24" w:name="Text58"/>
      <w:r w:rsidR="009F546D" w:rsidRPr="00450E2D">
        <w:rPr>
          <w:rFonts w:ascii="Arial" w:hAnsi="Arial" w:cs="Arial"/>
          <w:b/>
          <w:sz w:val="22"/>
          <w:szCs w:val="22"/>
        </w:rPr>
        <w:instrText xml:space="preserve"> FORMTEXT </w:instrText>
      </w:r>
      <w:r w:rsidRPr="00450E2D">
        <w:rPr>
          <w:rFonts w:ascii="Arial" w:hAnsi="Arial" w:cs="Arial"/>
          <w:b/>
          <w:sz w:val="22"/>
          <w:szCs w:val="22"/>
        </w:rPr>
      </w:r>
      <w:r w:rsidRPr="00450E2D">
        <w:rPr>
          <w:rFonts w:ascii="Arial" w:hAnsi="Arial" w:cs="Arial"/>
          <w:b/>
          <w:sz w:val="22"/>
          <w:szCs w:val="22"/>
        </w:rPr>
        <w:fldChar w:fldCharType="separate"/>
      </w:r>
      <w:r w:rsidR="009F546D" w:rsidRPr="00450E2D">
        <w:rPr>
          <w:rFonts w:ascii="Arial" w:hAnsi="Arial" w:cs="Arial"/>
          <w:b/>
          <w:noProof/>
          <w:sz w:val="22"/>
          <w:szCs w:val="22"/>
        </w:rPr>
        <w:t> </w:t>
      </w:r>
      <w:r w:rsidR="009F546D" w:rsidRPr="00450E2D">
        <w:rPr>
          <w:rFonts w:ascii="Arial" w:hAnsi="Arial" w:cs="Arial"/>
          <w:b/>
          <w:noProof/>
          <w:sz w:val="22"/>
          <w:szCs w:val="22"/>
        </w:rPr>
        <w:t> </w:t>
      </w:r>
      <w:r w:rsidR="009F546D" w:rsidRPr="00450E2D">
        <w:rPr>
          <w:rFonts w:ascii="Arial" w:hAnsi="Arial" w:cs="Arial"/>
          <w:b/>
          <w:noProof/>
          <w:sz w:val="22"/>
          <w:szCs w:val="22"/>
        </w:rPr>
        <w:t> </w:t>
      </w:r>
      <w:r w:rsidR="009F546D" w:rsidRPr="00450E2D">
        <w:rPr>
          <w:rFonts w:ascii="Arial" w:hAnsi="Arial" w:cs="Arial"/>
          <w:b/>
          <w:noProof/>
          <w:sz w:val="22"/>
          <w:szCs w:val="22"/>
        </w:rPr>
        <w:t> </w:t>
      </w:r>
      <w:r w:rsidR="009F546D" w:rsidRPr="00450E2D">
        <w:rPr>
          <w:rFonts w:ascii="Arial" w:hAnsi="Arial" w:cs="Arial"/>
          <w:b/>
          <w:noProof/>
          <w:sz w:val="22"/>
          <w:szCs w:val="22"/>
        </w:rPr>
        <w:t> </w:t>
      </w:r>
      <w:r w:rsidRPr="00450E2D">
        <w:rPr>
          <w:rFonts w:ascii="Arial" w:hAnsi="Arial" w:cs="Arial"/>
          <w:b/>
          <w:sz w:val="22"/>
          <w:szCs w:val="22"/>
        </w:rPr>
        <w:fldChar w:fldCharType="end"/>
      </w:r>
      <w:bookmarkEnd w:id="24"/>
    </w:p>
    <w:p w14:paraId="41312DB3" w14:textId="77777777" w:rsidR="007C20FB" w:rsidRPr="00696E96" w:rsidRDefault="007C20FB" w:rsidP="009F546D">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B4" w14:textId="77777777" w:rsidR="00DD0E0B" w:rsidRPr="00696E96" w:rsidRDefault="00DD0E0B" w:rsidP="009E42CE">
      <w:pPr>
        <w:pStyle w:val="BodyText"/>
        <w:overflowPunct/>
        <w:autoSpaceDE/>
        <w:autoSpaceDN/>
        <w:adjustRightInd/>
        <w:spacing w:after="0"/>
        <w:textAlignment w:val="auto"/>
        <w:rPr>
          <w:rFonts w:ascii="Arial" w:hAnsi="Arial" w:cs="Arial"/>
          <w:sz w:val="22"/>
          <w:szCs w:val="22"/>
          <w:highlight w:val="yellow"/>
        </w:rPr>
      </w:pPr>
    </w:p>
    <w:p w14:paraId="41312DB5" w14:textId="77777777" w:rsidR="00DD0E0B" w:rsidRPr="00696E96" w:rsidRDefault="00DD0E0B" w:rsidP="009E42CE">
      <w:pPr>
        <w:pStyle w:val="BodyText"/>
        <w:overflowPunct/>
        <w:autoSpaceDE/>
        <w:autoSpaceDN/>
        <w:adjustRightInd/>
        <w:spacing w:after="0"/>
        <w:textAlignment w:val="auto"/>
        <w:rPr>
          <w:rFonts w:ascii="Arial" w:hAnsi="Arial" w:cs="Arial"/>
          <w:sz w:val="22"/>
          <w:szCs w:val="22"/>
          <w:highlight w:val="yellow"/>
        </w:rPr>
      </w:pPr>
    </w:p>
    <w:p w14:paraId="41312DB6" w14:textId="77777777" w:rsidR="003E2BAF" w:rsidRPr="00A35CB7" w:rsidRDefault="003E2BAF" w:rsidP="003E2BAF">
      <w:pPr>
        <w:rPr>
          <w:rFonts w:ascii="Arial" w:hAnsi="Arial" w:cs="Arial"/>
          <w:b/>
          <w:sz w:val="22"/>
          <w:szCs w:val="22"/>
        </w:rPr>
      </w:pPr>
      <w:r w:rsidRPr="00A35CB7">
        <w:rPr>
          <w:rFonts w:ascii="Arial" w:hAnsi="Arial" w:cs="Arial"/>
          <w:b/>
          <w:sz w:val="22"/>
          <w:szCs w:val="22"/>
        </w:rPr>
        <w:t>Proposed Project Team</w:t>
      </w:r>
    </w:p>
    <w:p w14:paraId="41312DB7" w14:textId="77777777" w:rsidR="003E2BAF" w:rsidRPr="00A35CB7" w:rsidRDefault="003E2BAF" w:rsidP="003E2BAF">
      <w:pPr>
        <w:rPr>
          <w:rFonts w:ascii="Arial" w:hAnsi="Arial" w:cs="Arial"/>
          <w:sz w:val="22"/>
          <w:szCs w:val="22"/>
        </w:rPr>
      </w:pPr>
      <w:r w:rsidRPr="00A35CB7">
        <w:rPr>
          <w:rFonts w:ascii="Arial" w:hAnsi="Arial" w:cs="Arial"/>
          <w:sz w:val="22"/>
          <w:szCs w:val="22"/>
        </w:rPr>
        <w:t xml:space="preserve">Please indicate personnel expected to carry out management and delivery of this contract with the </w:t>
      </w:r>
      <w:r w:rsidR="00B874A3" w:rsidRPr="00A35CB7">
        <w:rPr>
          <w:rFonts w:ascii="Arial" w:hAnsi="Arial" w:cs="Arial"/>
          <w:sz w:val="22"/>
          <w:szCs w:val="22"/>
        </w:rPr>
        <w:t>RSPB</w:t>
      </w:r>
      <w:r w:rsidRPr="00A35CB7">
        <w:rPr>
          <w:rFonts w:ascii="Arial" w:hAnsi="Arial" w:cs="Arial"/>
          <w:sz w:val="22"/>
          <w:szCs w:val="22"/>
        </w:rPr>
        <w:t xml:space="preserve"> and their areas of responsibility. Include summary CVs for the Partner/Director in overall charge of the commission and of your proposed team, including technical qualifications and details of experience. </w:t>
      </w:r>
      <w:r w:rsidR="00397BDF" w:rsidRPr="00A35CB7">
        <w:rPr>
          <w:rFonts w:ascii="Arial" w:hAnsi="Arial" w:cs="Arial"/>
          <w:sz w:val="22"/>
          <w:szCs w:val="22"/>
        </w:rPr>
        <w:t>(Attach separate document if needed)</w:t>
      </w:r>
    </w:p>
    <w:p w14:paraId="41312DB8" w14:textId="77777777" w:rsidR="003E2BAF" w:rsidRPr="00A35CB7"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A35CB7">
        <w:rPr>
          <w:rFonts w:ascii="Arial" w:hAnsi="Arial" w:cs="Arial"/>
          <w:sz w:val="22"/>
          <w:szCs w:val="22"/>
        </w:rPr>
        <w:fldChar w:fldCharType="begin">
          <w:ffData>
            <w:name w:val="Text25"/>
            <w:enabled/>
            <w:calcOnExit w:val="0"/>
            <w:textInput/>
          </w:ffData>
        </w:fldChar>
      </w:r>
      <w:r w:rsidR="003E2BAF" w:rsidRPr="00A35CB7">
        <w:rPr>
          <w:rFonts w:ascii="Arial" w:hAnsi="Arial" w:cs="Arial"/>
          <w:sz w:val="22"/>
          <w:szCs w:val="22"/>
        </w:rPr>
        <w:instrText xml:space="preserve"> FORMTEXT </w:instrText>
      </w:r>
      <w:r w:rsidRPr="00A35CB7">
        <w:rPr>
          <w:rFonts w:ascii="Arial" w:hAnsi="Arial" w:cs="Arial"/>
          <w:sz w:val="22"/>
          <w:szCs w:val="22"/>
        </w:rPr>
      </w:r>
      <w:r w:rsidRPr="00A35CB7">
        <w:rPr>
          <w:rFonts w:ascii="Arial" w:hAnsi="Arial" w:cs="Arial"/>
          <w:sz w:val="22"/>
          <w:szCs w:val="22"/>
        </w:rPr>
        <w:fldChar w:fldCharType="separate"/>
      </w:r>
      <w:r w:rsidR="003E2BAF" w:rsidRPr="00A35CB7">
        <w:rPr>
          <w:rFonts w:ascii="Arial" w:hAnsi="Arial" w:cs="Arial"/>
          <w:sz w:val="22"/>
          <w:szCs w:val="22"/>
        </w:rPr>
        <w:t> </w:t>
      </w:r>
      <w:r w:rsidR="003E2BAF" w:rsidRPr="00A35CB7">
        <w:rPr>
          <w:rFonts w:ascii="Arial" w:hAnsi="Arial" w:cs="Arial"/>
          <w:sz w:val="22"/>
          <w:szCs w:val="22"/>
        </w:rPr>
        <w:t> </w:t>
      </w:r>
      <w:r w:rsidR="003E2BAF" w:rsidRPr="00A35CB7">
        <w:rPr>
          <w:rFonts w:ascii="Arial" w:hAnsi="Arial" w:cs="Arial"/>
          <w:sz w:val="22"/>
          <w:szCs w:val="22"/>
        </w:rPr>
        <w:t> </w:t>
      </w:r>
      <w:r w:rsidR="003E2BAF" w:rsidRPr="00A35CB7">
        <w:rPr>
          <w:rFonts w:ascii="Arial" w:hAnsi="Arial" w:cs="Arial"/>
          <w:sz w:val="22"/>
          <w:szCs w:val="22"/>
        </w:rPr>
        <w:t> </w:t>
      </w:r>
      <w:r w:rsidR="003E2BAF" w:rsidRPr="00A35CB7">
        <w:rPr>
          <w:rFonts w:ascii="Arial" w:hAnsi="Arial" w:cs="Arial"/>
          <w:sz w:val="22"/>
          <w:szCs w:val="22"/>
        </w:rPr>
        <w:t> </w:t>
      </w:r>
      <w:r w:rsidRPr="00A35CB7">
        <w:rPr>
          <w:rFonts w:ascii="Arial" w:hAnsi="Arial" w:cs="Arial"/>
          <w:sz w:val="22"/>
          <w:szCs w:val="22"/>
        </w:rPr>
        <w:fldChar w:fldCharType="end"/>
      </w:r>
    </w:p>
    <w:p w14:paraId="41312DB9" w14:textId="77777777" w:rsidR="003E2BAF" w:rsidRPr="00696E96" w:rsidRDefault="003E2BAF" w:rsidP="003D6428">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BA" w14:textId="77777777" w:rsidR="003D6428" w:rsidRPr="00696E96" w:rsidRDefault="003D6428" w:rsidP="001F0BC6">
      <w:pPr>
        <w:rPr>
          <w:rFonts w:ascii="Arial" w:hAnsi="Arial" w:cs="Arial"/>
          <w:b/>
          <w:sz w:val="22"/>
          <w:szCs w:val="22"/>
          <w:highlight w:val="yellow"/>
        </w:rPr>
      </w:pPr>
    </w:p>
    <w:p w14:paraId="41312DBB" w14:textId="77777777" w:rsidR="003D6428" w:rsidRPr="00696E96" w:rsidRDefault="003D6428" w:rsidP="001F0BC6">
      <w:pPr>
        <w:rPr>
          <w:rFonts w:ascii="Arial" w:hAnsi="Arial" w:cs="Arial"/>
          <w:b/>
          <w:sz w:val="22"/>
          <w:szCs w:val="22"/>
          <w:highlight w:val="yellow"/>
        </w:rPr>
      </w:pPr>
    </w:p>
    <w:p w14:paraId="41312DBC" w14:textId="77777777" w:rsidR="003D6428" w:rsidRPr="000F6837" w:rsidRDefault="003D6428" w:rsidP="003D6428">
      <w:pPr>
        <w:rPr>
          <w:rFonts w:ascii="Arial" w:hAnsi="Arial" w:cs="Arial"/>
          <w:b/>
          <w:sz w:val="22"/>
          <w:szCs w:val="22"/>
        </w:rPr>
      </w:pPr>
      <w:r w:rsidRPr="000F6837">
        <w:rPr>
          <w:rFonts w:ascii="Arial" w:hAnsi="Arial" w:cs="Arial"/>
          <w:b/>
          <w:sz w:val="22"/>
          <w:szCs w:val="22"/>
        </w:rPr>
        <w:t>Approach to the Project</w:t>
      </w:r>
    </w:p>
    <w:p w14:paraId="41312DBD" w14:textId="77777777" w:rsidR="003D6428" w:rsidRPr="000F6837" w:rsidRDefault="003D6428" w:rsidP="003D6428">
      <w:pPr>
        <w:rPr>
          <w:rFonts w:ascii="Arial" w:hAnsi="Arial" w:cs="Arial"/>
          <w:sz w:val="22"/>
          <w:szCs w:val="22"/>
        </w:rPr>
      </w:pPr>
    </w:p>
    <w:p w14:paraId="41312DBE" w14:textId="77777777" w:rsidR="003D6428" w:rsidRPr="000F6837" w:rsidRDefault="003D6428" w:rsidP="003D6428">
      <w:pPr>
        <w:rPr>
          <w:rFonts w:ascii="Arial" w:hAnsi="Arial" w:cs="Arial"/>
          <w:sz w:val="22"/>
          <w:szCs w:val="22"/>
        </w:rPr>
      </w:pPr>
      <w:r w:rsidRPr="000F6837">
        <w:rPr>
          <w:rFonts w:ascii="Arial" w:hAnsi="Arial" w:cs="Arial"/>
          <w:sz w:val="22"/>
          <w:szCs w:val="22"/>
        </w:rPr>
        <w:t>Wh</w:t>
      </w:r>
      <w:r w:rsidR="00CE4BFD" w:rsidRPr="000F6837">
        <w:rPr>
          <w:rFonts w:ascii="Arial" w:hAnsi="Arial" w:cs="Arial"/>
          <w:sz w:val="22"/>
          <w:szCs w:val="22"/>
        </w:rPr>
        <w:t>at would be your approach to this</w:t>
      </w:r>
      <w:r w:rsidRPr="000F6837">
        <w:rPr>
          <w:rFonts w:ascii="Arial" w:hAnsi="Arial" w:cs="Arial"/>
          <w:sz w:val="22"/>
          <w:szCs w:val="22"/>
        </w:rPr>
        <w:t xml:space="preserve"> project (including methods, any management and control procedures, qual</w:t>
      </w:r>
      <w:r w:rsidR="00B74349" w:rsidRPr="000F6837">
        <w:rPr>
          <w:rFonts w:ascii="Arial" w:hAnsi="Arial" w:cs="Arial"/>
          <w:sz w:val="22"/>
          <w:szCs w:val="22"/>
        </w:rPr>
        <w:t>ity assurance, resources etc.)?</w:t>
      </w:r>
      <w:r w:rsidR="007C20FB" w:rsidRPr="000F6837">
        <w:rPr>
          <w:rFonts w:ascii="Arial" w:hAnsi="Arial" w:cs="Arial"/>
          <w:sz w:val="22"/>
          <w:szCs w:val="22"/>
        </w:rPr>
        <w:t xml:space="preserve"> (Attach separate document if needed)</w:t>
      </w:r>
    </w:p>
    <w:p w14:paraId="41312DBF" w14:textId="77777777" w:rsidR="003D6428" w:rsidRPr="000F6837" w:rsidRDefault="00D64868" w:rsidP="003D6428">
      <w:pPr>
        <w:pBdr>
          <w:top w:val="single" w:sz="4" w:space="1" w:color="auto"/>
          <w:left w:val="single" w:sz="4" w:space="4" w:color="auto"/>
          <w:bottom w:val="single" w:sz="4" w:space="1" w:color="auto"/>
          <w:right w:val="single" w:sz="4" w:space="4" w:color="auto"/>
        </w:pBdr>
        <w:rPr>
          <w:rFonts w:ascii="Arial" w:hAnsi="Arial" w:cs="Arial"/>
          <w:sz w:val="22"/>
          <w:szCs w:val="22"/>
        </w:rPr>
      </w:pPr>
      <w:r w:rsidRPr="000F6837">
        <w:rPr>
          <w:rFonts w:ascii="Arial" w:hAnsi="Arial" w:cs="Arial"/>
          <w:sz w:val="22"/>
          <w:szCs w:val="22"/>
        </w:rPr>
        <w:fldChar w:fldCharType="begin">
          <w:ffData>
            <w:name w:val="Text11"/>
            <w:enabled/>
            <w:calcOnExit w:val="0"/>
            <w:textInput/>
          </w:ffData>
        </w:fldChar>
      </w:r>
      <w:bookmarkStart w:id="25" w:name="Text11"/>
      <w:r w:rsidR="003D6428" w:rsidRPr="000F6837">
        <w:rPr>
          <w:rFonts w:ascii="Arial" w:hAnsi="Arial" w:cs="Arial"/>
          <w:sz w:val="22"/>
          <w:szCs w:val="22"/>
        </w:rPr>
        <w:instrText xml:space="preserve"> FORMTEXT </w:instrText>
      </w:r>
      <w:r w:rsidRPr="000F6837">
        <w:rPr>
          <w:rFonts w:ascii="Arial" w:hAnsi="Arial" w:cs="Arial"/>
          <w:sz w:val="22"/>
          <w:szCs w:val="22"/>
        </w:rPr>
      </w:r>
      <w:r w:rsidRPr="000F6837">
        <w:rPr>
          <w:rFonts w:ascii="Arial" w:hAnsi="Arial" w:cs="Arial"/>
          <w:sz w:val="22"/>
          <w:szCs w:val="22"/>
        </w:rPr>
        <w:fldChar w:fldCharType="separate"/>
      </w:r>
      <w:r w:rsidR="003D6428" w:rsidRPr="000F6837">
        <w:rPr>
          <w:rFonts w:ascii="Arial" w:hAnsi="Arial" w:cs="Arial"/>
          <w:sz w:val="22"/>
          <w:szCs w:val="22"/>
        </w:rPr>
        <w:t> </w:t>
      </w:r>
      <w:r w:rsidR="003D6428" w:rsidRPr="000F6837">
        <w:rPr>
          <w:rFonts w:ascii="Arial" w:hAnsi="Arial" w:cs="Arial"/>
          <w:sz w:val="22"/>
          <w:szCs w:val="22"/>
        </w:rPr>
        <w:t> </w:t>
      </w:r>
      <w:r w:rsidR="003D6428" w:rsidRPr="000F6837">
        <w:rPr>
          <w:rFonts w:ascii="Arial" w:hAnsi="Arial" w:cs="Arial"/>
          <w:sz w:val="22"/>
          <w:szCs w:val="22"/>
        </w:rPr>
        <w:t> </w:t>
      </w:r>
      <w:r w:rsidR="003D6428" w:rsidRPr="000F6837">
        <w:rPr>
          <w:rFonts w:ascii="Arial" w:hAnsi="Arial" w:cs="Arial"/>
          <w:sz w:val="22"/>
          <w:szCs w:val="22"/>
        </w:rPr>
        <w:t> </w:t>
      </w:r>
      <w:r w:rsidR="003D6428" w:rsidRPr="000F6837">
        <w:rPr>
          <w:rFonts w:ascii="Arial" w:hAnsi="Arial" w:cs="Arial"/>
          <w:sz w:val="22"/>
          <w:szCs w:val="22"/>
        </w:rPr>
        <w:t> </w:t>
      </w:r>
      <w:r w:rsidRPr="000F6837">
        <w:rPr>
          <w:rFonts w:ascii="Arial" w:hAnsi="Arial" w:cs="Arial"/>
          <w:sz w:val="22"/>
          <w:szCs w:val="22"/>
        </w:rPr>
        <w:fldChar w:fldCharType="end"/>
      </w:r>
      <w:bookmarkEnd w:id="25"/>
    </w:p>
    <w:p w14:paraId="41312DC0" w14:textId="77777777" w:rsidR="003D6428" w:rsidRPr="00696E96" w:rsidRDefault="003D6428" w:rsidP="003D6428">
      <w:pPr>
        <w:pBdr>
          <w:top w:val="single" w:sz="4" w:space="1" w:color="auto"/>
          <w:left w:val="single" w:sz="4" w:space="4" w:color="auto"/>
          <w:bottom w:val="single" w:sz="4" w:space="1" w:color="auto"/>
          <w:right w:val="single" w:sz="4" w:space="4" w:color="auto"/>
        </w:pBdr>
        <w:rPr>
          <w:rFonts w:ascii="Arial" w:hAnsi="Arial" w:cs="Arial"/>
          <w:b/>
          <w:sz w:val="22"/>
          <w:szCs w:val="22"/>
          <w:highlight w:val="yellow"/>
        </w:rPr>
      </w:pPr>
    </w:p>
    <w:p w14:paraId="41312DC1" w14:textId="77777777" w:rsidR="002036F1" w:rsidRPr="00696E96" w:rsidRDefault="002036F1" w:rsidP="001F0BC6">
      <w:pPr>
        <w:rPr>
          <w:rFonts w:ascii="Arial" w:hAnsi="Arial" w:cs="Arial"/>
          <w:b/>
          <w:sz w:val="22"/>
          <w:szCs w:val="22"/>
          <w:highlight w:val="yellow"/>
        </w:rPr>
      </w:pPr>
    </w:p>
    <w:p w14:paraId="41312DC2" w14:textId="77777777" w:rsidR="002036F1" w:rsidRPr="00F6340E" w:rsidRDefault="002036F1" w:rsidP="002036F1">
      <w:pPr>
        <w:rPr>
          <w:rFonts w:ascii="Arial" w:hAnsi="Arial" w:cs="Arial"/>
          <w:b/>
          <w:sz w:val="22"/>
        </w:rPr>
      </w:pPr>
      <w:r w:rsidRPr="00F6340E">
        <w:rPr>
          <w:rFonts w:ascii="Arial" w:hAnsi="Arial" w:cs="Arial"/>
          <w:b/>
          <w:sz w:val="22"/>
        </w:rPr>
        <w:t>After sales service</w:t>
      </w:r>
    </w:p>
    <w:p w14:paraId="41312DC3" w14:textId="569CCF66" w:rsidR="002036F1" w:rsidRPr="00F6340E" w:rsidRDefault="002036F1" w:rsidP="002036F1">
      <w:pPr>
        <w:rPr>
          <w:rFonts w:ascii="Arial" w:hAnsi="Arial" w:cs="Arial"/>
          <w:sz w:val="22"/>
        </w:rPr>
      </w:pPr>
      <w:r w:rsidRPr="00F6340E">
        <w:rPr>
          <w:rFonts w:ascii="Arial" w:hAnsi="Arial" w:cs="Arial"/>
          <w:sz w:val="22"/>
        </w:rPr>
        <w:t>Please indicate details of any warranty period associated with the goods / service, and how any such work will be carried out. Include details of contingency planning in case of disaster</w:t>
      </w:r>
      <w:r w:rsidR="00CE4BFD" w:rsidRPr="00F6340E">
        <w:rPr>
          <w:rFonts w:ascii="Arial" w:hAnsi="Arial" w:cs="Arial"/>
          <w:sz w:val="22"/>
        </w:rPr>
        <w:t xml:space="preserve"> (such as fire, strikes, flooding etc)</w:t>
      </w:r>
      <w:r w:rsidRPr="00F6340E">
        <w:rPr>
          <w:rFonts w:ascii="Arial" w:hAnsi="Arial" w:cs="Arial"/>
          <w:sz w:val="22"/>
        </w:rPr>
        <w:t>. (Attach separate document if needed)</w:t>
      </w:r>
      <w:r w:rsidR="000F6837" w:rsidRPr="00F6340E">
        <w:rPr>
          <w:rFonts w:ascii="Arial" w:hAnsi="Arial" w:cs="Arial"/>
          <w:sz w:val="22"/>
        </w:rPr>
        <w:t>. Indicate any maintenance schedules th</w:t>
      </w:r>
      <w:r w:rsidR="009570CB" w:rsidRPr="00F6340E">
        <w:rPr>
          <w:rFonts w:ascii="Arial" w:hAnsi="Arial" w:cs="Arial"/>
          <w:sz w:val="22"/>
        </w:rPr>
        <w:t>e RSPB need to adhere to for the warranty period and outline ongoing maintenance schedules</w:t>
      </w:r>
      <w:r w:rsidR="00F6340E" w:rsidRPr="00F6340E">
        <w:rPr>
          <w:rFonts w:ascii="Arial" w:hAnsi="Arial" w:cs="Arial"/>
          <w:sz w:val="22"/>
        </w:rPr>
        <w:t xml:space="preserve"> to keep the building in good and serviceable order.</w:t>
      </w:r>
    </w:p>
    <w:p w14:paraId="41312DC4" w14:textId="77777777" w:rsidR="002036F1" w:rsidRPr="003D577D" w:rsidRDefault="00D64868" w:rsidP="002036F1">
      <w:pPr>
        <w:pBdr>
          <w:top w:val="single" w:sz="4" w:space="1" w:color="auto"/>
          <w:left w:val="single" w:sz="4" w:space="4" w:color="auto"/>
          <w:bottom w:val="single" w:sz="4" w:space="1" w:color="auto"/>
          <w:right w:val="single" w:sz="4" w:space="4" w:color="auto"/>
        </w:pBdr>
        <w:rPr>
          <w:rFonts w:ascii="Arial" w:hAnsi="Arial" w:cs="Arial"/>
        </w:rPr>
      </w:pPr>
      <w:r w:rsidRPr="00F6340E">
        <w:rPr>
          <w:rFonts w:ascii="Arial" w:hAnsi="Arial" w:cs="Arial"/>
        </w:rPr>
        <w:fldChar w:fldCharType="begin">
          <w:ffData>
            <w:name w:val="Text25"/>
            <w:enabled/>
            <w:calcOnExit w:val="0"/>
            <w:textInput/>
          </w:ffData>
        </w:fldChar>
      </w:r>
      <w:r w:rsidR="002036F1" w:rsidRPr="00F6340E">
        <w:rPr>
          <w:rFonts w:ascii="Arial" w:hAnsi="Arial" w:cs="Arial"/>
        </w:rPr>
        <w:instrText xml:space="preserve"> FORMTEXT </w:instrText>
      </w:r>
      <w:r w:rsidRPr="00F6340E">
        <w:rPr>
          <w:rFonts w:ascii="Arial" w:hAnsi="Arial" w:cs="Arial"/>
        </w:rPr>
      </w:r>
      <w:r w:rsidRPr="00F6340E">
        <w:rPr>
          <w:rFonts w:ascii="Arial" w:hAnsi="Arial" w:cs="Arial"/>
        </w:rPr>
        <w:fldChar w:fldCharType="separate"/>
      </w:r>
      <w:r w:rsidR="002036F1" w:rsidRPr="00F6340E">
        <w:rPr>
          <w:rFonts w:ascii="Arial" w:hAnsi="Arial" w:cs="Arial"/>
        </w:rPr>
        <w:t> </w:t>
      </w:r>
      <w:r w:rsidR="002036F1" w:rsidRPr="00F6340E">
        <w:rPr>
          <w:rFonts w:ascii="Arial" w:hAnsi="Arial" w:cs="Arial"/>
        </w:rPr>
        <w:t> </w:t>
      </w:r>
      <w:r w:rsidR="002036F1" w:rsidRPr="00F6340E">
        <w:rPr>
          <w:rFonts w:ascii="Arial" w:hAnsi="Arial" w:cs="Arial"/>
        </w:rPr>
        <w:t> </w:t>
      </w:r>
      <w:r w:rsidR="002036F1" w:rsidRPr="00F6340E">
        <w:rPr>
          <w:rFonts w:ascii="Arial" w:hAnsi="Arial" w:cs="Arial"/>
        </w:rPr>
        <w:t> </w:t>
      </w:r>
      <w:r w:rsidR="002036F1" w:rsidRPr="00F6340E">
        <w:rPr>
          <w:rFonts w:ascii="Arial" w:hAnsi="Arial" w:cs="Arial"/>
        </w:rPr>
        <w:t> </w:t>
      </w:r>
      <w:r w:rsidRPr="00F6340E">
        <w:rPr>
          <w:rFonts w:ascii="Arial" w:hAnsi="Arial" w:cs="Arial"/>
        </w:rPr>
        <w:fldChar w:fldCharType="end"/>
      </w:r>
    </w:p>
    <w:p w14:paraId="41312DC5" w14:textId="77777777" w:rsidR="002036F1" w:rsidRPr="003D577D" w:rsidRDefault="002036F1" w:rsidP="002036F1">
      <w:pPr>
        <w:pBdr>
          <w:top w:val="single" w:sz="4" w:space="1" w:color="auto"/>
          <w:left w:val="single" w:sz="4" w:space="4" w:color="auto"/>
          <w:bottom w:val="single" w:sz="4" w:space="1" w:color="auto"/>
          <w:right w:val="single" w:sz="4" w:space="4" w:color="auto"/>
        </w:pBdr>
        <w:rPr>
          <w:rFonts w:ascii="Arial" w:hAnsi="Arial" w:cs="Arial"/>
          <w:b/>
        </w:rPr>
      </w:pPr>
    </w:p>
    <w:p w14:paraId="41312DC6" w14:textId="77777777" w:rsidR="002036F1" w:rsidRPr="003D577D" w:rsidRDefault="002036F1" w:rsidP="002036F1">
      <w:pPr>
        <w:rPr>
          <w:rFonts w:ascii="Arial" w:hAnsi="Arial" w:cs="Arial"/>
          <w:b/>
        </w:rPr>
      </w:pPr>
    </w:p>
    <w:p w14:paraId="41312DC7" w14:textId="77777777" w:rsidR="001F0BC6" w:rsidRPr="003D577D" w:rsidRDefault="001F0BC6" w:rsidP="001F0BC6">
      <w:pPr>
        <w:rPr>
          <w:rFonts w:ascii="Arial" w:hAnsi="Arial" w:cs="Arial"/>
          <w:sz w:val="22"/>
          <w:szCs w:val="22"/>
        </w:rPr>
      </w:pPr>
      <w:r w:rsidRPr="003D577D">
        <w:rPr>
          <w:rFonts w:ascii="Arial" w:hAnsi="Arial" w:cs="Arial"/>
          <w:b/>
          <w:sz w:val="22"/>
          <w:szCs w:val="22"/>
        </w:rPr>
        <w:t>References</w:t>
      </w:r>
    </w:p>
    <w:p w14:paraId="41312DC8" w14:textId="59BCCFE4" w:rsidR="001F0BC6" w:rsidRPr="003D577D" w:rsidRDefault="00F32ED4" w:rsidP="001F0BC6">
      <w:pPr>
        <w:pStyle w:val="BodyText"/>
        <w:rPr>
          <w:rFonts w:ascii="Arial" w:hAnsi="Arial" w:cs="Arial"/>
          <w:sz w:val="22"/>
          <w:szCs w:val="22"/>
        </w:rPr>
      </w:pPr>
      <w:r>
        <w:rPr>
          <w:rFonts w:ascii="Arial" w:hAnsi="Arial" w:cs="Arial"/>
          <w:sz w:val="22"/>
          <w:szCs w:val="22"/>
        </w:rPr>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14:paraId="41312DC9" w14:textId="77777777"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CD" w14:textId="77777777" w:rsidTr="001D1909">
        <w:tc>
          <w:tcPr>
            <w:tcW w:w="2518" w:type="dxa"/>
          </w:tcPr>
          <w:p w14:paraId="41312DCA"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CB"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26"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6"/>
          </w:p>
          <w:p w14:paraId="41312DCC" w14:textId="77777777" w:rsidR="001F0BC6" w:rsidRPr="003D577D" w:rsidRDefault="001F0BC6" w:rsidP="002237DE">
            <w:pPr>
              <w:rPr>
                <w:rFonts w:ascii="Arial" w:hAnsi="Arial" w:cs="Arial"/>
                <w:sz w:val="22"/>
                <w:szCs w:val="22"/>
              </w:rPr>
            </w:pPr>
          </w:p>
        </w:tc>
      </w:tr>
      <w:tr w:rsidR="001F0BC6" w:rsidRPr="003D577D" w14:paraId="41312DD2" w14:textId="77777777" w:rsidTr="001D1909">
        <w:tc>
          <w:tcPr>
            <w:tcW w:w="2518" w:type="dxa"/>
          </w:tcPr>
          <w:p w14:paraId="41312DCE"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CF"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27"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7"/>
          </w:p>
          <w:p w14:paraId="41312DD0" w14:textId="77777777" w:rsidR="001F0BC6" w:rsidRPr="003D577D" w:rsidRDefault="001F0BC6" w:rsidP="002237DE">
            <w:pPr>
              <w:rPr>
                <w:rFonts w:ascii="Arial" w:hAnsi="Arial" w:cs="Arial"/>
                <w:sz w:val="22"/>
                <w:szCs w:val="22"/>
              </w:rPr>
            </w:pPr>
          </w:p>
          <w:p w14:paraId="41312DD1" w14:textId="77777777" w:rsidR="001F0BC6" w:rsidRPr="003D577D" w:rsidRDefault="001F0BC6" w:rsidP="002237DE">
            <w:pPr>
              <w:rPr>
                <w:rFonts w:ascii="Arial" w:hAnsi="Arial" w:cs="Arial"/>
                <w:sz w:val="22"/>
                <w:szCs w:val="22"/>
              </w:rPr>
            </w:pPr>
          </w:p>
        </w:tc>
      </w:tr>
      <w:tr w:rsidR="001F0BC6" w:rsidRPr="003D577D" w14:paraId="41312DD7" w14:textId="77777777" w:rsidTr="001D1909">
        <w:tc>
          <w:tcPr>
            <w:tcW w:w="2518" w:type="dxa"/>
          </w:tcPr>
          <w:p w14:paraId="41312DD3"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D4"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28"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8"/>
          </w:p>
          <w:p w14:paraId="41312DD5" w14:textId="77777777" w:rsidR="001F0BC6" w:rsidRPr="003D577D" w:rsidRDefault="001F0BC6" w:rsidP="002237DE">
            <w:pPr>
              <w:rPr>
                <w:rFonts w:ascii="Arial" w:hAnsi="Arial" w:cs="Arial"/>
                <w:sz w:val="22"/>
                <w:szCs w:val="22"/>
              </w:rPr>
            </w:pPr>
          </w:p>
        </w:tc>
        <w:tc>
          <w:tcPr>
            <w:tcW w:w="4087" w:type="dxa"/>
          </w:tcPr>
          <w:p w14:paraId="41312DD6"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29"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9"/>
          </w:p>
        </w:tc>
      </w:tr>
      <w:tr w:rsidR="004D4109" w:rsidRPr="003D577D" w14:paraId="41312DDB" w14:textId="77777777" w:rsidTr="004D4109">
        <w:tc>
          <w:tcPr>
            <w:tcW w:w="2518" w:type="dxa"/>
          </w:tcPr>
          <w:p w14:paraId="41312DD8" w14:textId="77777777"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14:paraId="41312DD9" w14:textId="77777777"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30"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30"/>
          </w:p>
          <w:p w14:paraId="41312DDA"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DE1" w14:textId="77777777" w:rsidTr="001D1909">
        <w:tc>
          <w:tcPr>
            <w:tcW w:w="2518" w:type="dxa"/>
          </w:tcPr>
          <w:p w14:paraId="41312DDC"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DD"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31"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1"/>
          </w:p>
          <w:p w14:paraId="41312DDE" w14:textId="77777777" w:rsidR="00EE3E4D" w:rsidRPr="003D577D" w:rsidRDefault="00EE3E4D" w:rsidP="002237DE">
            <w:pPr>
              <w:rPr>
                <w:rFonts w:ascii="Arial" w:hAnsi="Arial" w:cs="Arial"/>
                <w:sz w:val="22"/>
                <w:szCs w:val="22"/>
              </w:rPr>
            </w:pPr>
          </w:p>
        </w:tc>
        <w:tc>
          <w:tcPr>
            <w:tcW w:w="4087" w:type="dxa"/>
          </w:tcPr>
          <w:p w14:paraId="41312DDF" w14:textId="77777777"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32"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2"/>
          </w:p>
          <w:p w14:paraId="41312DE0" w14:textId="77777777" w:rsidR="00EE3E4D" w:rsidRPr="003D577D" w:rsidRDefault="00EE3E4D" w:rsidP="00EE3E4D">
            <w:pPr>
              <w:rPr>
                <w:rFonts w:ascii="Arial" w:hAnsi="Arial" w:cs="Arial"/>
                <w:sz w:val="22"/>
                <w:szCs w:val="22"/>
              </w:rPr>
            </w:pPr>
          </w:p>
        </w:tc>
      </w:tr>
      <w:tr w:rsidR="00EE3E4D" w:rsidRPr="003D577D" w14:paraId="41312DE6" w14:textId="77777777" w:rsidTr="001D1909">
        <w:tc>
          <w:tcPr>
            <w:tcW w:w="2518" w:type="dxa"/>
          </w:tcPr>
          <w:p w14:paraId="41312DE2" w14:textId="77777777"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14:paraId="41312DE3" w14:textId="77777777" w:rsidR="00EE3E4D" w:rsidRPr="003D577D" w:rsidRDefault="00EE3E4D" w:rsidP="002237DE">
            <w:pPr>
              <w:rPr>
                <w:rFonts w:ascii="Arial" w:hAnsi="Arial" w:cs="Arial"/>
                <w:sz w:val="22"/>
                <w:szCs w:val="22"/>
              </w:rPr>
            </w:pPr>
          </w:p>
        </w:tc>
        <w:tc>
          <w:tcPr>
            <w:tcW w:w="3135" w:type="dxa"/>
          </w:tcPr>
          <w:p w14:paraId="41312DE4"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33"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3"/>
          </w:p>
        </w:tc>
        <w:tc>
          <w:tcPr>
            <w:tcW w:w="4087" w:type="dxa"/>
          </w:tcPr>
          <w:p w14:paraId="41312DE5" w14:textId="77777777"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34"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4"/>
          </w:p>
        </w:tc>
      </w:tr>
    </w:tbl>
    <w:p w14:paraId="41312DE7" w14:textId="77777777" w:rsidR="001F0BC6" w:rsidRPr="003D577D" w:rsidRDefault="001F0BC6" w:rsidP="00F9471B">
      <w:pPr>
        <w:rPr>
          <w:rFonts w:ascii="Arial" w:hAnsi="Arial" w:cs="Arial"/>
        </w:rPr>
      </w:pPr>
    </w:p>
    <w:p w14:paraId="41312DE8" w14:textId="77777777"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EC" w14:textId="77777777" w:rsidTr="001D1909">
        <w:tc>
          <w:tcPr>
            <w:tcW w:w="2518" w:type="dxa"/>
          </w:tcPr>
          <w:p w14:paraId="41312DE9"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EA"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35"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5"/>
          </w:p>
          <w:p w14:paraId="41312DEB" w14:textId="77777777" w:rsidR="001F0BC6" w:rsidRPr="003D577D" w:rsidRDefault="001F0BC6" w:rsidP="002237DE">
            <w:pPr>
              <w:rPr>
                <w:rFonts w:ascii="Arial" w:hAnsi="Arial" w:cs="Arial"/>
                <w:sz w:val="22"/>
                <w:szCs w:val="22"/>
              </w:rPr>
            </w:pPr>
          </w:p>
        </w:tc>
      </w:tr>
      <w:tr w:rsidR="001F0BC6" w:rsidRPr="003D577D" w14:paraId="41312DF1" w14:textId="77777777" w:rsidTr="001D1909">
        <w:tc>
          <w:tcPr>
            <w:tcW w:w="2518" w:type="dxa"/>
          </w:tcPr>
          <w:p w14:paraId="41312DED"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EE"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36"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6"/>
          </w:p>
          <w:p w14:paraId="41312DEF" w14:textId="77777777" w:rsidR="001F0BC6" w:rsidRPr="003D577D" w:rsidRDefault="001F0BC6" w:rsidP="002237DE">
            <w:pPr>
              <w:rPr>
                <w:rFonts w:ascii="Arial" w:hAnsi="Arial" w:cs="Arial"/>
                <w:sz w:val="22"/>
                <w:szCs w:val="22"/>
              </w:rPr>
            </w:pPr>
          </w:p>
          <w:p w14:paraId="41312DF0" w14:textId="77777777" w:rsidR="001F0BC6" w:rsidRPr="003D577D" w:rsidRDefault="001F0BC6" w:rsidP="002237DE">
            <w:pPr>
              <w:rPr>
                <w:rFonts w:ascii="Arial" w:hAnsi="Arial" w:cs="Arial"/>
                <w:sz w:val="22"/>
                <w:szCs w:val="22"/>
              </w:rPr>
            </w:pPr>
          </w:p>
        </w:tc>
      </w:tr>
      <w:tr w:rsidR="001F0BC6" w:rsidRPr="003D577D" w14:paraId="41312DF6" w14:textId="77777777" w:rsidTr="001D1909">
        <w:tc>
          <w:tcPr>
            <w:tcW w:w="2518" w:type="dxa"/>
          </w:tcPr>
          <w:p w14:paraId="41312DF2"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F3"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37"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7"/>
          </w:p>
          <w:p w14:paraId="41312DF4" w14:textId="77777777" w:rsidR="001F0BC6" w:rsidRPr="003D577D" w:rsidRDefault="001F0BC6" w:rsidP="002237DE">
            <w:pPr>
              <w:rPr>
                <w:rFonts w:ascii="Arial" w:hAnsi="Arial" w:cs="Arial"/>
                <w:sz w:val="22"/>
                <w:szCs w:val="22"/>
              </w:rPr>
            </w:pPr>
          </w:p>
        </w:tc>
        <w:tc>
          <w:tcPr>
            <w:tcW w:w="4087" w:type="dxa"/>
          </w:tcPr>
          <w:p w14:paraId="41312DF5"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38"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8"/>
          </w:p>
        </w:tc>
      </w:tr>
      <w:tr w:rsidR="004D4109" w:rsidRPr="003D577D" w14:paraId="41312DFA" w14:textId="77777777" w:rsidTr="004D4109">
        <w:tc>
          <w:tcPr>
            <w:tcW w:w="2518" w:type="dxa"/>
          </w:tcPr>
          <w:p w14:paraId="41312DF7"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DF8"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DF9"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00" w14:textId="77777777" w:rsidTr="001D1909">
        <w:tc>
          <w:tcPr>
            <w:tcW w:w="2518" w:type="dxa"/>
          </w:tcPr>
          <w:p w14:paraId="41312DFB"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FC"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39"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9"/>
          </w:p>
          <w:p w14:paraId="41312DFD" w14:textId="77777777" w:rsidR="00EE3E4D" w:rsidRPr="003D577D" w:rsidRDefault="00EE3E4D" w:rsidP="002237DE">
            <w:pPr>
              <w:rPr>
                <w:rFonts w:ascii="Arial" w:hAnsi="Arial" w:cs="Arial"/>
                <w:sz w:val="22"/>
                <w:szCs w:val="22"/>
              </w:rPr>
            </w:pPr>
          </w:p>
        </w:tc>
        <w:tc>
          <w:tcPr>
            <w:tcW w:w="4087" w:type="dxa"/>
          </w:tcPr>
          <w:p w14:paraId="41312DFE"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40"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40"/>
          </w:p>
          <w:p w14:paraId="41312DFF" w14:textId="77777777" w:rsidR="00EE3E4D" w:rsidRPr="003D577D" w:rsidRDefault="00EE3E4D" w:rsidP="00EE3E4D">
            <w:pPr>
              <w:rPr>
                <w:rFonts w:ascii="Arial" w:hAnsi="Arial" w:cs="Arial"/>
                <w:sz w:val="22"/>
                <w:szCs w:val="22"/>
              </w:rPr>
            </w:pPr>
          </w:p>
        </w:tc>
      </w:tr>
      <w:tr w:rsidR="00EE3E4D" w:rsidRPr="003D577D" w14:paraId="41312E05" w14:textId="77777777" w:rsidTr="001D1909">
        <w:tc>
          <w:tcPr>
            <w:tcW w:w="2518" w:type="dxa"/>
          </w:tcPr>
          <w:p w14:paraId="41312E01"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02" w14:textId="77777777" w:rsidR="00EE3E4D" w:rsidRPr="003D577D" w:rsidRDefault="00EE3E4D" w:rsidP="006007B9">
            <w:pPr>
              <w:rPr>
                <w:rFonts w:ascii="Arial" w:hAnsi="Arial" w:cs="Arial"/>
                <w:sz w:val="22"/>
                <w:szCs w:val="22"/>
              </w:rPr>
            </w:pPr>
          </w:p>
        </w:tc>
        <w:tc>
          <w:tcPr>
            <w:tcW w:w="3135" w:type="dxa"/>
          </w:tcPr>
          <w:p w14:paraId="41312E03"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04"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41"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41"/>
          </w:p>
        </w:tc>
      </w:tr>
    </w:tbl>
    <w:p w14:paraId="41312E06" w14:textId="77777777" w:rsidR="001C4918" w:rsidRPr="003D577D" w:rsidRDefault="001C4918" w:rsidP="00F9471B">
      <w:pPr>
        <w:rPr>
          <w:rFonts w:ascii="Arial" w:hAnsi="Arial" w:cs="Arial"/>
        </w:rPr>
      </w:pPr>
    </w:p>
    <w:p w14:paraId="41312E07" w14:textId="77777777"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D577D" w14:paraId="41312E0B" w14:textId="77777777" w:rsidTr="001D1909">
        <w:tc>
          <w:tcPr>
            <w:tcW w:w="2518" w:type="dxa"/>
          </w:tcPr>
          <w:p w14:paraId="41312E08" w14:textId="77777777"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E09"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42"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42"/>
          </w:p>
          <w:p w14:paraId="41312E0A" w14:textId="77777777" w:rsidR="001C4918" w:rsidRPr="003D577D" w:rsidRDefault="001C4918" w:rsidP="002237DE">
            <w:pPr>
              <w:rPr>
                <w:rFonts w:ascii="Arial" w:hAnsi="Arial" w:cs="Arial"/>
                <w:sz w:val="22"/>
                <w:szCs w:val="22"/>
              </w:rPr>
            </w:pPr>
          </w:p>
        </w:tc>
      </w:tr>
      <w:tr w:rsidR="001C4918" w:rsidRPr="003D577D" w14:paraId="41312E10" w14:textId="77777777" w:rsidTr="001D1909">
        <w:tc>
          <w:tcPr>
            <w:tcW w:w="2518" w:type="dxa"/>
          </w:tcPr>
          <w:p w14:paraId="41312E0C" w14:textId="77777777"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E0D"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43"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43"/>
          </w:p>
          <w:p w14:paraId="41312E0E" w14:textId="77777777" w:rsidR="001C4918" w:rsidRPr="003D577D" w:rsidRDefault="001C4918" w:rsidP="002237DE">
            <w:pPr>
              <w:rPr>
                <w:rFonts w:ascii="Arial" w:hAnsi="Arial" w:cs="Arial"/>
                <w:sz w:val="22"/>
                <w:szCs w:val="22"/>
              </w:rPr>
            </w:pPr>
          </w:p>
          <w:p w14:paraId="41312E0F" w14:textId="77777777" w:rsidR="001C4918" w:rsidRPr="003D577D" w:rsidRDefault="001C4918" w:rsidP="002237DE">
            <w:pPr>
              <w:rPr>
                <w:rFonts w:ascii="Arial" w:hAnsi="Arial" w:cs="Arial"/>
                <w:sz w:val="22"/>
                <w:szCs w:val="22"/>
              </w:rPr>
            </w:pPr>
          </w:p>
        </w:tc>
      </w:tr>
      <w:tr w:rsidR="001C4918" w:rsidRPr="003D577D" w14:paraId="41312E15" w14:textId="77777777" w:rsidTr="001D1909">
        <w:tc>
          <w:tcPr>
            <w:tcW w:w="2518" w:type="dxa"/>
          </w:tcPr>
          <w:p w14:paraId="41312E11" w14:textId="77777777"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14:paraId="41312E12"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44"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44"/>
          </w:p>
          <w:p w14:paraId="41312E13" w14:textId="77777777" w:rsidR="001C4918" w:rsidRPr="003D577D" w:rsidRDefault="001C4918" w:rsidP="002237DE">
            <w:pPr>
              <w:rPr>
                <w:rFonts w:ascii="Arial" w:hAnsi="Arial" w:cs="Arial"/>
                <w:sz w:val="22"/>
                <w:szCs w:val="22"/>
              </w:rPr>
            </w:pPr>
          </w:p>
        </w:tc>
        <w:tc>
          <w:tcPr>
            <w:tcW w:w="4087" w:type="dxa"/>
          </w:tcPr>
          <w:p w14:paraId="41312E14" w14:textId="77777777"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45"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45"/>
          </w:p>
        </w:tc>
      </w:tr>
      <w:tr w:rsidR="004D4109" w:rsidRPr="003D577D" w14:paraId="41312E19" w14:textId="77777777" w:rsidTr="004D4109">
        <w:tc>
          <w:tcPr>
            <w:tcW w:w="2518" w:type="dxa"/>
          </w:tcPr>
          <w:p w14:paraId="41312E16"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E17"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E18"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1F" w14:textId="77777777" w:rsidTr="001D1909">
        <w:tc>
          <w:tcPr>
            <w:tcW w:w="2518" w:type="dxa"/>
          </w:tcPr>
          <w:p w14:paraId="41312E1A"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E1B"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46"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46"/>
          </w:p>
          <w:p w14:paraId="41312E1C" w14:textId="77777777" w:rsidR="00EE3E4D" w:rsidRPr="003D577D" w:rsidRDefault="00EE3E4D" w:rsidP="002237DE">
            <w:pPr>
              <w:rPr>
                <w:rFonts w:ascii="Arial" w:hAnsi="Arial" w:cs="Arial"/>
                <w:sz w:val="22"/>
                <w:szCs w:val="22"/>
              </w:rPr>
            </w:pPr>
          </w:p>
        </w:tc>
        <w:tc>
          <w:tcPr>
            <w:tcW w:w="4087" w:type="dxa"/>
          </w:tcPr>
          <w:p w14:paraId="41312E1D"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47"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47"/>
          </w:p>
          <w:p w14:paraId="41312E1E" w14:textId="77777777" w:rsidR="00EE3E4D" w:rsidRPr="003D577D" w:rsidRDefault="00EE3E4D" w:rsidP="00EE3E4D">
            <w:pPr>
              <w:rPr>
                <w:rFonts w:ascii="Arial" w:hAnsi="Arial" w:cs="Arial"/>
                <w:sz w:val="22"/>
                <w:szCs w:val="22"/>
              </w:rPr>
            </w:pPr>
          </w:p>
        </w:tc>
      </w:tr>
      <w:tr w:rsidR="00EE3E4D" w:rsidRPr="003D577D" w14:paraId="41312E24" w14:textId="77777777" w:rsidTr="001D1909">
        <w:tc>
          <w:tcPr>
            <w:tcW w:w="2518" w:type="dxa"/>
          </w:tcPr>
          <w:p w14:paraId="41312E20"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21" w14:textId="77777777" w:rsidR="00EE3E4D" w:rsidRPr="003D577D" w:rsidRDefault="00EE3E4D" w:rsidP="006007B9">
            <w:pPr>
              <w:rPr>
                <w:rFonts w:ascii="Arial" w:hAnsi="Arial" w:cs="Arial"/>
                <w:sz w:val="22"/>
                <w:szCs w:val="22"/>
              </w:rPr>
            </w:pPr>
          </w:p>
        </w:tc>
        <w:tc>
          <w:tcPr>
            <w:tcW w:w="3135" w:type="dxa"/>
          </w:tcPr>
          <w:p w14:paraId="41312E22"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23"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48"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48"/>
          </w:p>
        </w:tc>
      </w:tr>
    </w:tbl>
    <w:p w14:paraId="41312E25" w14:textId="77777777" w:rsidR="00DD0E0B" w:rsidRPr="003D577D" w:rsidRDefault="00DD0E0B" w:rsidP="00F9471B">
      <w:pPr>
        <w:rPr>
          <w:rFonts w:ascii="Arial" w:hAnsi="Arial" w:cs="Arial"/>
        </w:rPr>
      </w:pPr>
    </w:p>
    <w:p w14:paraId="41312E26" w14:textId="77777777" w:rsidR="005B7C66" w:rsidRPr="003D577D" w:rsidRDefault="005B7C66">
      <w:pPr>
        <w:rPr>
          <w:rFonts w:ascii="Arial" w:hAnsi="Arial" w:cs="Arial"/>
          <w:sz w:val="22"/>
          <w:szCs w:val="22"/>
        </w:rPr>
      </w:pPr>
    </w:p>
    <w:p w14:paraId="41312E28" w14:textId="6F46FB18" w:rsidR="00021AF1" w:rsidRPr="003D577D" w:rsidRDefault="00021AF1" w:rsidP="00312C76">
      <w:pPr>
        <w:rPr>
          <w:rFonts w:ascii="Arial" w:hAnsi="Arial" w:cs="Arial"/>
          <w:sz w:val="22"/>
          <w:szCs w:val="22"/>
        </w:rPr>
      </w:pP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716FDABB" w:rsidR="00021AF1" w:rsidRPr="003D577D" w:rsidRDefault="00021AF1" w:rsidP="00F32ED4">
            <w:pPr>
              <w:rPr>
                <w:rFonts w:ascii="Arial" w:hAnsi="Arial" w:cs="Arial"/>
                <w:b/>
                <w:sz w:val="28"/>
                <w:szCs w:val="28"/>
              </w:rPr>
            </w:pPr>
            <w:r w:rsidRPr="003D577D">
              <w:rPr>
                <w:rFonts w:ascii="Arial" w:hAnsi="Arial" w:cs="Arial"/>
                <w:i/>
                <w:color w:val="FF0000"/>
              </w:rPr>
              <w:br w:type="page"/>
            </w:r>
            <w:r w:rsidR="00697DEC">
              <w:rPr>
                <w:rFonts w:ascii="Arial" w:hAnsi="Arial" w:cs="Arial"/>
                <w:b/>
                <w:noProof/>
                <w:sz w:val="28"/>
                <w:szCs w:val="28"/>
              </w:rPr>
              <w:drawing>
                <wp:inline distT="0" distB="0" distL="0" distR="0" wp14:anchorId="111BBC16" wp14:editId="6377D9A0">
                  <wp:extent cx="7239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D577D" w:rsidRDefault="002036F1" w:rsidP="00312C76">
      <w:pPr>
        <w:rPr>
          <w:rFonts w:ascii="Arial" w:hAnsi="Arial" w:cs="Arial"/>
          <w:sz w:val="22"/>
          <w:szCs w:val="22"/>
        </w:rPr>
      </w:pPr>
    </w:p>
    <w:p w14:paraId="41312E30" w14:textId="66BF5E05"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27"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xml:space="preserve">. In applying for this </w:t>
      </w:r>
      <w:r w:rsidR="006B3ED1" w:rsidRPr="003D577D">
        <w:rPr>
          <w:rFonts w:ascii="Arial" w:hAnsi="Arial" w:cs="Arial"/>
        </w:rPr>
        <w:t>tender,</w:t>
      </w:r>
      <w:r w:rsidRPr="003D577D">
        <w:rPr>
          <w:rFonts w:ascii="Arial" w:hAnsi="Arial" w:cs="Arial"/>
        </w:rPr>
        <w:t xml:space="preserve">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 xml:space="preserve">ations to these Terms and </w:t>
      </w:r>
      <w:proofErr w:type="gramStart"/>
      <w:r w:rsidRPr="003D577D">
        <w:rPr>
          <w:rFonts w:ascii="Arial" w:hAnsi="Arial" w:cs="Arial"/>
        </w:rPr>
        <w:t>Conditions</w:t>
      </w:r>
      <w:proofErr w:type="gramEnd"/>
      <w:r w:rsidRPr="003D577D">
        <w:rPr>
          <w:rFonts w:ascii="Arial" w:hAnsi="Arial" w:cs="Arial"/>
        </w:rPr>
        <w:t xml:space="preserve"> please state your issues below. (Attach separate document if needed)</w:t>
      </w:r>
    </w:p>
    <w:p w14:paraId="41312E31" w14:textId="77777777"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14:paraId="41312E32" w14:textId="77777777"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14:paraId="41312E33" w14:textId="77777777" w:rsidR="00564B58" w:rsidRPr="003D577D" w:rsidRDefault="00564B58" w:rsidP="00564B58">
      <w:pPr>
        <w:rPr>
          <w:rFonts w:ascii="Arial" w:hAnsi="Arial" w:cs="Arial"/>
          <w:sz w:val="22"/>
          <w:szCs w:val="22"/>
        </w:rPr>
      </w:pPr>
    </w:p>
    <w:p w14:paraId="41312E34" w14:textId="77777777" w:rsidR="002036F1" w:rsidRPr="003D577D" w:rsidRDefault="002036F1">
      <w:pPr>
        <w:rPr>
          <w:rFonts w:ascii="Arial" w:hAnsi="Arial" w:cs="Arial"/>
        </w:rPr>
      </w:pPr>
    </w:p>
    <w:p w14:paraId="41312E35" w14:textId="74F0F240"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28"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DF3A4D">
        <w:rPr>
          <w:rFonts w:ascii="Arial" w:hAnsi="Arial" w:cs="Arial"/>
          <w:b/>
          <w:sz w:val="18"/>
        </w:rPr>
      </w:r>
      <w:r w:rsidR="00DF3A4D">
        <w:rPr>
          <w:rFonts w:ascii="Arial" w:hAnsi="Arial" w:cs="Arial"/>
          <w:b/>
          <w:sz w:val="18"/>
        </w:rPr>
        <w:fldChar w:fldCharType="separate"/>
      </w:r>
      <w:r w:rsidR="00D64868" w:rsidRPr="003D577D">
        <w:rPr>
          <w:rFonts w:ascii="Arial" w:hAnsi="Arial" w:cs="Arial"/>
          <w:b/>
          <w:sz w:val="18"/>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58"/>
        <w:gridCol w:w="4766"/>
      </w:tblGrid>
      <w:tr w:rsidR="007B02AC" w:rsidRPr="003D577D" w14:paraId="41312E3B" w14:textId="77777777" w:rsidTr="001D1909">
        <w:tc>
          <w:tcPr>
            <w:tcW w:w="4870" w:type="dxa"/>
          </w:tcPr>
          <w:p w14:paraId="41312E37" w14:textId="072EE700" w:rsidR="007B02AC" w:rsidRPr="003D577D" w:rsidRDefault="00697DEC" w:rsidP="005B7C66">
            <w:pPr>
              <w:rPr>
                <w:rFonts w:ascii="Arial" w:hAnsi="Arial" w:cs="Arial"/>
                <w:b/>
                <w:sz w:val="28"/>
                <w:szCs w:val="28"/>
              </w:rPr>
            </w:pPr>
            <w:r>
              <w:rPr>
                <w:rFonts w:ascii="Arial" w:hAnsi="Arial" w:cs="Arial"/>
                <w:b/>
                <w:noProof/>
                <w:sz w:val="28"/>
                <w:szCs w:val="28"/>
              </w:rPr>
              <w:drawing>
                <wp:inline distT="0" distB="0" distL="0" distR="0" wp14:anchorId="7CDF4650" wp14:editId="5E4A4CF9">
                  <wp:extent cx="7239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D577D" w:rsidRDefault="005B7C66" w:rsidP="00D83A0D">
      <w:pPr>
        <w:rPr>
          <w:rFonts w:ascii="Arial" w:hAnsi="Arial" w:cs="Arial"/>
          <w:b/>
          <w:sz w:val="28"/>
          <w:szCs w:val="28"/>
        </w:rPr>
      </w:pPr>
    </w:p>
    <w:p w14:paraId="41312E3D" w14:textId="5D9CE174"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D577D" w:rsidRDefault="006D09A6" w:rsidP="006D09A6">
      <w:pPr>
        <w:rPr>
          <w:rFonts w:ascii="Arial" w:hAnsi="Arial" w:cs="Arial"/>
          <w:sz w:val="22"/>
          <w:szCs w:val="22"/>
        </w:rPr>
      </w:pPr>
    </w:p>
    <w:p w14:paraId="41312E3F" w14:textId="77777777"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 xml:space="preserve">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w:t>
      </w:r>
      <w:proofErr w:type="gramStart"/>
      <w:r w:rsidRPr="007D7AB7">
        <w:rPr>
          <w:rFonts w:ascii="Arial" w:hAnsi="Arial" w:cs="Arial"/>
          <w:sz w:val="22"/>
          <w:szCs w:val="22"/>
        </w:rPr>
        <w:t>offer;</w:t>
      </w:r>
      <w:proofErr w:type="gramEnd"/>
    </w:p>
    <w:p w14:paraId="41312E40" w14:textId="38C324FC" w:rsidR="00021AF1" w:rsidRPr="007D7AB7" w:rsidRDefault="00021AF1" w:rsidP="00021AF1">
      <w:pPr>
        <w:ind w:left="720"/>
        <w:rPr>
          <w:rFonts w:ascii="Arial" w:hAnsi="Arial" w:cs="Arial"/>
          <w:sz w:val="22"/>
          <w:szCs w:val="22"/>
        </w:rPr>
      </w:pPr>
      <w:r w:rsidRPr="007D7AB7">
        <w:rPr>
          <w:rFonts w:ascii="Arial" w:hAnsi="Arial" w:cs="Arial"/>
          <w:sz w:val="22"/>
          <w:szCs w:val="22"/>
        </w:rPr>
        <w:t xml:space="preserve">b) enter into any agreement with any other person that </w:t>
      </w:r>
      <w:r w:rsidR="00DA2805">
        <w:rPr>
          <w:rFonts w:ascii="Arial" w:hAnsi="Arial" w:cs="Arial"/>
          <w:sz w:val="22"/>
          <w:szCs w:val="22"/>
        </w:rPr>
        <w:t>s/</w:t>
      </w:r>
      <w:r w:rsidRPr="007D7AB7">
        <w:rPr>
          <w:rFonts w:ascii="Arial" w:hAnsi="Arial" w:cs="Arial"/>
          <w:sz w:val="22"/>
          <w:szCs w:val="22"/>
        </w:rPr>
        <w:t xml:space="preserve">he shall refrain from making an offer or as to the amount of any offer to be </w:t>
      </w:r>
      <w:proofErr w:type="gramStart"/>
      <w:r w:rsidRPr="007D7AB7">
        <w:rPr>
          <w:rFonts w:ascii="Arial" w:hAnsi="Arial" w:cs="Arial"/>
          <w:sz w:val="22"/>
          <w:szCs w:val="22"/>
        </w:rPr>
        <w:t>submitted;</w:t>
      </w:r>
      <w:proofErr w:type="gramEnd"/>
    </w:p>
    <w:p w14:paraId="41312E41" w14:textId="77777777" w:rsidR="00021AF1" w:rsidRPr="007D7AB7" w:rsidRDefault="00021AF1" w:rsidP="00021AF1">
      <w:pPr>
        <w:ind w:left="720"/>
        <w:rPr>
          <w:rFonts w:ascii="Arial" w:hAnsi="Arial" w:cs="Arial"/>
          <w:sz w:val="22"/>
          <w:szCs w:val="22"/>
        </w:rPr>
      </w:pPr>
    </w:p>
    <w:p w14:paraId="41312E42" w14:textId="77777777"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proofErr w:type="gramStart"/>
      <w:r w:rsidRPr="007D7AB7">
        <w:rPr>
          <w:rFonts w:ascii="Arial" w:hAnsi="Arial" w:cs="Arial"/>
          <w:sz w:val="22"/>
          <w:szCs w:val="22"/>
        </w:rPr>
        <w:t>pay</w:t>
      </w:r>
      <w:proofErr w:type="gramEnd"/>
      <w:r w:rsidRPr="007D7AB7">
        <w:rPr>
          <w:rFonts w:ascii="Arial" w:hAnsi="Arial" w:cs="Arial"/>
          <w:sz w:val="22"/>
          <w:szCs w:val="22"/>
        </w:rPr>
        <w:t>,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1312E43" w14:textId="77777777" w:rsidR="006D09A6" w:rsidRPr="003D577D" w:rsidRDefault="006D09A6" w:rsidP="006D09A6">
      <w:pPr>
        <w:ind w:left="360"/>
        <w:rPr>
          <w:rFonts w:ascii="Arial" w:hAnsi="Arial" w:cs="Arial"/>
          <w:sz w:val="22"/>
          <w:szCs w:val="22"/>
        </w:rPr>
      </w:pPr>
    </w:p>
    <w:p w14:paraId="41312E44"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14:paraId="41312E45" w14:textId="77777777" w:rsidR="006D09A6" w:rsidRPr="003D577D" w:rsidRDefault="006D09A6" w:rsidP="006D09A6">
      <w:pPr>
        <w:rPr>
          <w:rFonts w:ascii="Arial" w:hAnsi="Arial" w:cs="Arial"/>
          <w:sz w:val="22"/>
          <w:szCs w:val="22"/>
        </w:rPr>
      </w:pPr>
    </w:p>
    <w:p w14:paraId="41312E46" w14:textId="77777777"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w:t>
      </w:r>
      <w:proofErr w:type="gramStart"/>
      <w:r w:rsidRPr="003D577D">
        <w:rPr>
          <w:rFonts w:ascii="Arial" w:hAnsi="Arial" w:cs="Arial"/>
          <w:sz w:val="22"/>
          <w:szCs w:val="22"/>
          <w:u w:val="single"/>
        </w:rPr>
        <w:t>on the basis of</w:t>
      </w:r>
      <w:proofErr w:type="gramEnd"/>
      <w:r w:rsidRPr="003D577D">
        <w:rPr>
          <w:rFonts w:ascii="Arial" w:hAnsi="Arial" w:cs="Arial"/>
          <w:sz w:val="22"/>
          <w:szCs w:val="22"/>
          <w:u w:val="single"/>
        </w:rPr>
        <w:t xml:space="preserve">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14:paraId="41312E47" w14:textId="77777777" w:rsidR="006D09A6" w:rsidRPr="003D577D" w:rsidRDefault="006D09A6" w:rsidP="006D09A6">
      <w:pPr>
        <w:rPr>
          <w:rFonts w:ascii="Arial" w:hAnsi="Arial" w:cs="Arial"/>
          <w:sz w:val="22"/>
          <w:szCs w:val="22"/>
        </w:rPr>
      </w:pPr>
    </w:p>
    <w:p w14:paraId="41312E48"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In this certificate, the word “person” includes any persons and </w:t>
      </w:r>
      <w:proofErr w:type="spellStart"/>
      <w:r w:rsidRPr="003D577D">
        <w:rPr>
          <w:rFonts w:ascii="Arial" w:hAnsi="Arial" w:cs="Arial"/>
          <w:sz w:val="22"/>
          <w:szCs w:val="22"/>
        </w:rPr>
        <w:t>any body</w:t>
      </w:r>
      <w:proofErr w:type="spellEnd"/>
      <w:r w:rsidRPr="003D577D">
        <w:rPr>
          <w:rFonts w:ascii="Arial" w:hAnsi="Arial" w:cs="Arial"/>
          <w:sz w:val="22"/>
          <w:szCs w:val="22"/>
        </w:rPr>
        <w:t xml:space="preserve"> or association, corporate or unincorporated; “any agreement or arrangement” includes any transaction, formal or informal, and whether legally binding or not.</w:t>
      </w:r>
    </w:p>
    <w:p w14:paraId="41312E49" w14:textId="77777777"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D577D" w14:paraId="41312E4E" w14:textId="77777777" w:rsidTr="001D1909">
        <w:tc>
          <w:tcPr>
            <w:tcW w:w="2518" w:type="dxa"/>
          </w:tcPr>
          <w:p w14:paraId="41312E4A" w14:textId="77777777"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14:paraId="41312E4B"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49"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49"/>
          </w:p>
          <w:p w14:paraId="41312E4C" w14:textId="77777777" w:rsidR="006D09A6" w:rsidRPr="003D577D" w:rsidRDefault="006D09A6" w:rsidP="006D09A6">
            <w:pPr>
              <w:rPr>
                <w:rFonts w:ascii="Arial" w:hAnsi="Arial" w:cs="Arial"/>
                <w:sz w:val="22"/>
                <w:szCs w:val="22"/>
              </w:rPr>
            </w:pPr>
          </w:p>
          <w:p w14:paraId="41312E4D" w14:textId="77777777" w:rsidR="006D09A6" w:rsidRPr="003D577D" w:rsidRDefault="006D09A6" w:rsidP="006D09A6">
            <w:pPr>
              <w:rPr>
                <w:rFonts w:ascii="Arial" w:hAnsi="Arial" w:cs="Arial"/>
                <w:sz w:val="22"/>
                <w:szCs w:val="22"/>
              </w:rPr>
            </w:pPr>
          </w:p>
        </w:tc>
      </w:tr>
      <w:tr w:rsidR="006D09A6" w:rsidRPr="003D577D" w14:paraId="41312E52" w14:textId="77777777" w:rsidTr="001D1909">
        <w:tc>
          <w:tcPr>
            <w:tcW w:w="2518" w:type="dxa"/>
          </w:tcPr>
          <w:p w14:paraId="41312E4F" w14:textId="77777777"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14:paraId="41312E50"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50"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50"/>
          </w:p>
          <w:p w14:paraId="41312E51" w14:textId="77777777" w:rsidR="006D09A6" w:rsidRPr="003D577D" w:rsidRDefault="006D09A6" w:rsidP="006D09A6">
            <w:pPr>
              <w:rPr>
                <w:rFonts w:ascii="Arial" w:hAnsi="Arial" w:cs="Arial"/>
                <w:sz w:val="22"/>
                <w:szCs w:val="22"/>
              </w:rPr>
            </w:pPr>
          </w:p>
        </w:tc>
      </w:tr>
      <w:tr w:rsidR="006D09A6" w:rsidRPr="003D577D" w14:paraId="41312E56" w14:textId="77777777" w:rsidTr="001D1909">
        <w:tc>
          <w:tcPr>
            <w:tcW w:w="2518" w:type="dxa"/>
          </w:tcPr>
          <w:p w14:paraId="41312E53" w14:textId="77777777"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14:paraId="41312E54"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51"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51"/>
          </w:p>
          <w:p w14:paraId="41312E55" w14:textId="77777777" w:rsidR="006D09A6" w:rsidRPr="003D577D" w:rsidRDefault="006D09A6" w:rsidP="006D09A6">
            <w:pPr>
              <w:rPr>
                <w:rFonts w:ascii="Arial" w:hAnsi="Arial" w:cs="Arial"/>
                <w:sz w:val="22"/>
                <w:szCs w:val="22"/>
              </w:rPr>
            </w:pPr>
          </w:p>
        </w:tc>
      </w:tr>
    </w:tbl>
    <w:p w14:paraId="41312E57" w14:textId="77777777" w:rsidR="006D09A6" w:rsidRPr="003D577D" w:rsidRDefault="006D09A6" w:rsidP="006D09A6">
      <w:pPr>
        <w:spacing w:line="360" w:lineRule="auto"/>
        <w:rPr>
          <w:rFonts w:ascii="Arial" w:hAnsi="Arial" w:cs="Arial"/>
          <w:b/>
          <w:sz w:val="22"/>
          <w:szCs w:val="22"/>
        </w:rPr>
      </w:pPr>
    </w:p>
    <w:p w14:paraId="41312E5A" w14:textId="7961FAC9" w:rsidR="00BB50C4"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p w14:paraId="7ECDBEB7" w14:textId="682A4D34" w:rsidR="003A1FB1" w:rsidRDefault="003A1FB1">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39E0B389" w14:textId="77777777" w:rsidR="00BA6B16" w:rsidRDefault="00BA6B16" w:rsidP="006D09A6">
      <w:pPr>
        <w:spacing w:line="360" w:lineRule="auto"/>
        <w:rPr>
          <w:rFonts w:ascii="Arial" w:hAnsi="Arial" w:cs="Arial"/>
          <w:b/>
          <w:sz w:val="22"/>
          <w:szCs w:val="22"/>
        </w:rPr>
      </w:pPr>
    </w:p>
    <w:p w14:paraId="302CEFA2" w14:textId="77777777" w:rsidR="00BA6B16" w:rsidRDefault="00BA6B16" w:rsidP="006D09A6">
      <w:pPr>
        <w:spacing w:line="360" w:lineRule="auto"/>
        <w:rPr>
          <w:rFonts w:ascii="Arial" w:hAnsi="Arial" w:cs="Arial"/>
          <w:b/>
          <w:sz w:val="22"/>
          <w:szCs w:val="22"/>
        </w:rPr>
      </w:pPr>
    </w:p>
    <w:p w14:paraId="76B43BB1" w14:textId="3F6161E3" w:rsidR="00CA094D" w:rsidRDefault="00CA094D" w:rsidP="003A1FB1">
      <w:pPr>
        <w:pStyle w:val="Heading1"/>
        <w:jc w:val="center"/>
      </w:pPr>
      <w:bookmarkStart w:id="52" w:name="_Addendum_A"/>
      <w:bookmarkEnd w:id="52"/>
      <w:r>
        <w:t>A</w:t>
      </w:r>
      <w:r w:rsidR="00C70F09">
        <w:t>ddendum A</w:t>
      </w:r>
    </w:p>
    <w:p w14:paraId="4B32D1E1" w14:textId="77777777" w:rsidR="003A1FB1" w:rsidRDefault="003A1FB1" w:rsidP="003A1FB1"/>
    <w:p w14:paraId="06030A50" w14:textId="77777777" w:rsidR="00FA47CD" w:rsidRPr="00FA47CD" w:rsidRDefault="00FA47CD" w:rsidP="00673D52">
      <w:pPr>
        <w:pStyle w:val="Heading2"/>
        <w:rPr>
          <w:rFonts w:eastAsia="Yu Gothic Light"/>
        </w:rPr>
      </w:pPr>
      <w:bookmarkStart w:id="53" w:name="_Toc196494252"/>
      <w:bookmarkStart w:id="54" w:name="_Toc636954687"/>
      <w:r w:rsidRPr="00FA47CD">
        <w:rPr>
          <w:rFonts w:eastAsia="Yu Gothic Light"/>
        </w:rPr>
        <w:t>Reference Documents</w:t>
      </w:r>
      <w:bookmarkEnd w:id="53"/>
      <w:bookmarkEnd w:id="54"/>
    </w:p>
    <w:p w14:paraId="3DAF4D12" w14:textId="77777777" w:rsidR="00FA47CD" w:rsidRPr="00FA47CD" w:rsidRDefault="00FA47CD" w:rsidP="00FA47CD">
      <w:pPr>
        <w:overflowPunct/>
        <w:autoSpaceDE/>
        <w:autoSpaceDN/>
        <w:adjustRightInd/>
        <w:spacing w:after="160" w:line="300" w:lineRule="auto"/>
        <w:textAlignment w:val="auto"/>
        <w:rPr>
          <w:rFonts w:ascii="Aptos" w:eastAsia="Yu Gothic" w:hAnsi="Aptos" w:cs="Arial"/>
          <w:sz w:val="21"/>
          <w:szCs w:val="21"/>
        </w:rPr>
      </w:pPr>
    </w:p>
    <w:p w14:paraId="092C7340" w14:textId="77777777" w:rsidR="00FA47CD" w:rsidRPr="00FA47CD" w:rsidRDefault="00DF3A4D" w:rsidP="00FA47CD">
      <w:pPr>
        <w:overflowPunct/>
        <w:autoSpaceDE/>
        <w:autoSpaceDN/>
        <w:adjustRightInd/>
        <w:spacing w:after="160" w:line="300" w:lineRule="auto"/>
        <w:textAlignment w:val="auto"/>
        <w:rPr>
          <w:rFonts w:ascii="Aptos" w:eastAsia="Yu Gothic" w:hAnsi="Aptos" w:cs="Arial"/>
          <w:color w:val="0000FF"/>
          <w:sz w:val="21"/>
          <w:szCs w:val="21"/>
          <w:u w:val="single"/>
        </w:rPr>
      </w:pPr>
      <w:hyperlink r:id="rId29" w:history="1">
        <w:r w:rsidR="00FA47CD" w:rsidRPr="00FA47CD">
          <w:rPr>
            <w:rFonts w:ascii="Aptos" w:eastAsia="Yu Gothic" w:hAnsi="Aptos" w:cs="Arial"/>
            <w:color w:val="0000FF"/>
            <w:sz w:val="21"/>
            <w:szCs w:val="21"/>
            <w:u w:val="single"/>
          </w:rPr>
          <w:t>Toilet accommodation: Approved Document T</w:t>
        </w:r>
      </w:hyperlink>
    </w:p>
    <w:p w14:paraId="094E0B36" w14:textId="77777777" w:rsidR="00FA47CD" w:rsidRPr="00FA47CD" w:rsidRDefault="00DF3A4D" w:rsidP="00FA47CD">
      <w:pPr>
        <w:overflowPunct/>
        <w:autoSpaceDE/>
        <w:autoSpaceDN/>
        <w:adjustRightInd/>
        <w:spacing w:after="160" w:line="300" w:lineRule="auto"/>
        <w:textAlignment w:val="auto"/>
        <w:rPr>
          <w:rFonts w:ascii="Aptos" w:eastAsia="Yu Gothic" w:hAnsi="Aptos" w:cs="Arial"/>
          <w:color w:val="0000FF"/>
          <w:sz w:val="21"/>
          <w:szCs w:val="21"/>
          <w:u w:val="single"/>
        </w:rPr>
      </w:pPr>
      <w:hyperlink r:id="rId30">
        <w:r w:rsidR="00FA47CD" w:rsidRPr="00FA47CD">
          <w:rPr>
            <w:rFonts w:ascii="Aptos" w:eastAsia="Yu Gothic" w:hAnsi="Aptos" w:cs="Arial"/>
            <w:color w:val="0000FF"/>
            <w:sz w:val="21"/>
            <w:szCs w:val="21"/>
            <w:u w:val="single"/>
          </w:rPr>
          <w:t>Approved Document M, vol 2 - Amendments</w:t>
        </w:r>
      </w:hyperlink>
    </w:p>
    <w:p w14:paraId="1210C97F" w14:textId="77777777" w:rsidR="00FA47CD" w:rsidRPr="00FA47CD" w:rsidRDefault="00DF3A4D" w:rsidP="00FA47CD">
      <w:pPr>
        <w:overflowPunct/>
        <w:autoSpaceDE/>
        <w:autoSpaceDN/>
        <w:adjustRightInd/>
        <w:spacing w:after="160" w:line="300" w:lineRule="auto"/>
        <w:textAlignment w:val="auto"/>
        <w:rPr>
          <w:rFonts w:ascii="Aptos" w:eastAsia="Aptos" w:hAnsi="Aptos" w:cs="Aptos"/>
          <w:sz w:val="21"/>
          <w:szCs w:val="21"/>
        </w:rPr>
      </w:pPr>
      <w:hyperlink r:id="rId31">
        <w:r w:rsidR="00FA47CD" w:rsidRPr="00FA47CD">
          <w:rPr>
            <w:rFonts w:ascii="Aptos" w:eastAsia="Aptos" w:hAnsi="Aptos" w:cs="Aptos"/>
            <w:color w:val="0000FF"/>
            <w:sz w:val="21"/>
            <w:szCs w:val="21"/>
            <w:u w:val="single"/>
          </w:rPr>
          <w:t>Inclusive Mobility. A Guide to Best Practice on Access to Pedestrian and Transport Infrastructure</w:t>
        </w:r>
      </w:hyperlink>
    </w:p>
    <w:p w14:paraId="5A15F91D" w14:textId="3EB15431" w:rsidR="64807917" w:rsidRPr="002227B9" w:rsidRDefault="64807917" w:rsidP="64807917">
      <w:pPr>
        <w:spacing w:after="160" w:line="300" w:lineRule="auto"/>
        <w:rPr>
          <w:rFonts w:asciiTheme="minorHAnsi" w:eastAsiaTheme="minorEastAsia" w:hAnsiTheme="minorHAnsi" w:cstheme="minorBidi"/>
          <w:sz w:val="21"/>
          <w:szCs w:val="21"/>
        </w:rPr>
      </w:pPr>
    </w:p>
    <w:p w14:paraId="372D9720" w14:textId="61214A26" w:rsidR="497B65A2" w:rsidRPr="002227B9" w:rsidRDefault="497B65A2" w:rsidP="00673D52">
      <w:pPr>
        <w:pStyle w:val="Heading2"/>
        <w:rPr>
          <w:rFonts w:eastAsiaTheme="minorEastAsia"/>
        </w:rPr>
      </w:pPr>
      <w:r w:rsidRPr="002227B9">
        <w:rPr>
          <w:rFonts w:eastAsiaTheme="minorEastAsia"/>
        </w:rPr>
        <w:t>List of approved documents available</w:t>
      </w:r>
    </w:p>
    <w:p w14:paraId="2585D83D" w14:textId="14DCCFAC" w:rsidR="75C93C75" w:rsidRDefault="75C93C75" w:rsidP="75C93C75">
      <w:pPr>
        <w:spacing w:after="160" w:line="300" w:lineRule="auto"/>
        <w:rPr>
          <w:rFonts w:ascii="Aptos" w:eastAsia="Aptos" w:hAnsi="Aptos" w:cs="Aptos"/>
          <w:color w:val="0000FF"/>
          <w:sz w:val="21"/>
          <w:szCs w:val="21"/>
          <w:u w:val="single"/>
        </w:rPr>
      </w:pPr>
    </w:p>
    <w:p w14:paraId="60ADA884" w14:textId="26A5DDF8" w:rsidR="497B65A2" w:rsidRDefault="497B65A2" w:rsidP="75C93C75">
      <w:pPr>
        <w:spacing w:after="160" w:line="300" w:lineRule="auto"/>
      </w:pPr>
      <w:r w:rsidRPr="75C93C75">
        <w:rPr>
          <w:rFonts w:ascii="Aptos" w:eastAsia="Aptos" w:hAnsi="Aptos" w:cs="Aptos"/>
          <w:sz w:val="21"/>
          <w:szCs w:val="21"/>
        </w:rPr>
        <w:t>The Building Regulations 2010, Approved Documents are available from: RIBA Books Online: www.ribabooks.com Telephone: (0)207 307 5355 Email: sales@ribabooks.com</w:t>
      </w:r>
    </w:p>
    <w:p w14:paraId="65E021BE" w14:textId="77777777" w:rsidR="003A1FB1" w:rsidRDefault="003A1FB1" w:rsidP="003A1FB1"/>
    <w:p w14:paraId="73C6B1B6" w14:textId="77777777" w:rsidR="00FA47CD" w:rsidRDefault="00FA47CD" w:rsidP="003A1FB1"/>
    <w:p w14:paraId="195987B6" w14:textId="77777777" w:rsidR="00FA47CD" w:rsidRPr="003A1FB1" w:rsidRDefault="00FA47CD" w:rsidP="003A1FB1"/>
    <w:p w14:paraId="710A2B38" w14:textId="77777777" w:rsidR="00673D52" w:rsidRDefault="00673D52">
      <w:pPr>
        <w:overflowPunct/>
        <w:autoSpaceDE/>
        <w:autoSpaceDN/>
        <w:adjustRightInd/>
        <w:textAlignment w:val="auto"/>
        <w:rPr>
          <w:b/>
          <w:bCs/>
        </w:rPr>
      </w:pPr>
      <w:r>
        <w:br w:type="page"/>
      </w:r>
    </w:p>
    <w:p w14:paraId="370C2669" w14:textId="410B7EBF" w:rsidR="003A1FB1" w:rsidRDefault="00DC491D" w:rsidP="00DC491D">
      <w:pPr>
        <w:pStyle w:val="Heading1"/>
        <w:jc w:val="center"/>
      </w:pPr>
      <w:r>
        <w:t>Addendum B</w:t>
      </w:r>
    </w:p>
    <w:p w14:paraId="4BCE0A53" w14:textId="77777777" w:rsidR="00DC491D" w:rsidRDefault="00DC491D" w:rsidP="003A1FB1"/>
    <w:p w14:paraId="4CBC3CCE" w14:textId="6D6855C4" w:rsidR="00DC491D" w:rsidRDefault="00DC491D" w:rsidP="00673D52">
      <w:pPr>
        <w:pStyle w:val="Heading2"/>
      </w:pPr>
      <w:r w:rsidRPr="00DC491D">
        <w:t>Drawing showing location and design of unit</w:t>
      </w:r>
    </w:p>
    <w:p w14:paraId="52A97C1F" w14:textId="77777777" w:rsidR="00C56326" w:rsidRDefault="00C56326" w:rsidP="00C56326"/>
    <w:p w14:paraId="1503D4B3" w14:textId="77777777" w:rsidR="00C56326" w:rsidRDefault="00C56326" w:rsidP="00C56326"/>
    <w:p w14:paraId="54C8B556" w14:textId="77777777" w:rsidR="00C56326" w:rsidRPr="00C56326" w:rsidRDefault="00C56326" w:rsidP="00C56326"/>
    <w:p w14:paraId="1BAE4E76" w14:textId="77777777" w:rsidR="00DC491D" w:rsidRDefault="00DC491D" w:rsidP="003A1FB1"/>
    <w:p w14:paraId="1562F6AB" w14:textId="0987F926" w:rsidR="00DC491D" w:rsidRDefault="00DC491D" w:rsidP="003A1FB1">
      <w:r w:rsidRPr="00DC491D">
        <w:rPr>
          <w:rFonts w:ascii="Aptos" w:eastAsia="Yu Gothic" w:hAnsi="Aptos" w:cs="Arial"/>
          <w:noProof/>
          <w:sz w:val="21"/>
          <w:szCs w:val="21"/>
        </w:rPr>
        <w:drawing>
          <wp:inline distT="0" distB="0" distL="0" distR="0" wp14:anchorId="406DDCFA" wp14:editId="27CCEFD2">
            <wp:extent cx="6047740" cy="4233313"/>
            <wp:effectExtent l="0" t="0" r="0" b="0"/>
            <wp:docPr id="12839185" name="Picture 3" descr="A close-up of a blueprint&#10;&#10;AI-generated content may be incorrect.">
              <a:extLst xmlns:a="http://schemas.openxmlformats.org/drawingml/2006/main">
                <a:ext uri="{FF2B5EF4-FFF2-40B4-BE49-F238E27FC236}">
                  <a16:creationId xmlns:a16="http://schemas.microsoft.com/office/drawing/2014/main" id="{24345996-E91B-AAD4-5EA3-9005D41C7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blueprint&#10;&#10;AI-generated content may be incorrect.">
                      <a:extLst>
                        <a:ext uri="{FF2B5EF4-FFF2-40B4-BE49-F238E27FC236}">
                          <a16:creationId xmlns:a16="http://schemas.microsoft.com/office/drawing/2014/main" id="{24345996-E91B-AAD4-5EA3-9005D41C73A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47740" cy="4233313"/>
                    </a:xfrm>
                    <a:prstGeom prst="rect">
                      <a:avLst/>
                    </a:prstGeom>
                  </pic:spPr>
                </pic:pic>
              </a:graphicData>
            </a:graphic>
          </wp:inline>
        </w:drawing>
      </w:r>
    </w:p>
    <w:p w14:paraId="68B4D0D7" w14:textId="77777777" w:rsidR="00C62E41" w:rsidRDefault="00C62E41" w:rsidP="003A1FB1"/>
    <w:p w14:paraId="7AAA9FA7" w14:textId="77777777" w:rsidR="00C62E41" w:rsidRDefault="00C62E41" w:rsidP="003A1FB1"/>
    <w:p w14:paraId="0290208B" w14:textId="77777777" w:rsidR="00C62E41" w:rsidRDefault="00C62E41" w:rsidP="003A1FB1"/>
    <w:p w14:paraId="39B21E76" w14:textId="77777777" w:rsidR="00C62E41" w:rsidRDefault="00C62E41" w:rsidP="003A1FB1"/>
    <w:p w14:paraId="247DDF09" w14:textId="77777777" w:rsidR="004C0F1A" w:rsidRDefault="004C0F1A" w:rsidP="003A1FB1"/>
    <w:p w14:paraId="7E5A0354" w14:textId="77777777" w:rsidR="004C0F1A" w:rsidRDefault="004C0F1A" w:rsidP="003A1FB1"/>
    <w:p w14:paraId="237D6602" w14:textId="6CBCE37D" w:rsidR="00193716" w:rsidRDefault="00193716">
      <w:pPr>
        <w:overflowPunct/>
        <w:autoSpaceDE/>
        <w:autoSpaceDN/>
        <w:adjustRightInd/>
        <w:textAlignment w:val="auto"/>
      </w:pPr>
      <w:r>
        <w:br w:type="page"/>
      </w:r>
    </w:p>
    <w:p w14:paraId="257026A0" w14:textId="63034109" w:rsidR="004C0F1A" w:rsidRDefault="00193716" w:rsidP="00193716">
      <w:pPr>
        <w:pStyle w:val="Heading2"/>
      </w:pPr>
      <w:bookmarkStart w:id="55" w:name="_Diagram_showing_paths"/>
      <w:bookmarkEnd w:id="55"/>
      <w:r>
        <w:t>Diagram showing paths leading to and around visitor toilets</w:t>
      </w:r>
    </w:p>
    <w:p w14:paraId="3DD0DBED" w14:textId="77777777" w:rsidR="00193716" w:rsidRDefault="00193716" w:rsidP="00193716"/>
    <w:p w14:paraId="4A83361E" w14:textId="77777777" w:rsidR="00193716" w:rsidRDefault="00193716" w:rsidP="00193716"/>
    <w:p w14:paraId="2BEE1368" w14:textId="77777777" w:rsidR="00193716" w:rsidRPr="00193716" w:rsidRDefault="00193716" w:rsidP="00193716"/>
    <w:p w14:paraId="790989CC" w14:textId="610A200A" w:rsidR="00617AA3" w:rsidRDefault="004C0F1A" w:rsidP="003A1FB1">
      <w:r>
        <w:rPr>
          <w:noProof/>
        </w:rPr>
        <w:drawing>
          <wp:inline distT="0" distB="0" distL="0" distR="0" wp14:anchorId="5C7C1CB0" wp14:editId="583E044E">
            <wp:extent cx="6047740" cy="5008880"/>
            <wp:effectExtent l="0" t="0" r="0" b="1270"/>
            <wp:docPr id="23686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66932" name="Picture 236866932"/>
                    <pic:cNvPicPr/>
                  </pic:nvPicPr>
                  <pic:blipFill>
                    <a:blip r:embed="rId33">
                      <a:extLst>
                        <a:ext uri="{28A0092B-C50C-407E-A947-70E740481C1C}">
                          <a14:useLocalDpi xmlns:a14="http://schemas.microsoft.com/office/drawing/2010/main" val="0"/>
                        </a:ext>
                      </a:extLst>
                    </a:blip>
                    <a:stretch>
                      <a:fillRect/>
                    </a:stretch>
                  </pic:blipFill>
                  <pic:spPr>
                    <a:xfrm>
                      <a:off x="0" y="0"/>
                      <a:ext cx="6047740" cy="5008880"/>
                    </a:xfrm>
                    <a:prstGeom prst="rect">
                      <a:avLst/>
                    </a:prstGeom>
                  </pic:spPr>
                </pic:pic>
              </a:graphicData>
            </a:graphic>
          </wp:inline>
        </w:drawing>
      </w:r>
    </w:p>
    <w:p w14:paraId="38B686C7" w14:textId="77777777" w:rsidR="00617AA3" w:rsidRDefault="00617AA3" w:rsidP="003A1FB1"/>
    <w:p w14:paraId="4B582AE0" w14:textId="77777777" w:rsidR="007573E3" w:rsidRDefault="007573E3" w:rsidP="003A1FB1"/>
    <w:p w14:paraId="738AAE99" w14:textId="77777777" w:rsidR="007573E3" w:rsidRDefault="007573E3" w:rsidP="003A1FB1"/>
    <w:p w14:paraId="38572C6C" w14:textId="77777777" w:rsidR="007573E3" w:rsidRDefault="007573E3" w:rsidP="003A1FB1"/>
    <w:p w14:paraId="3016191E" w14:textId="2AC1A44C" w:rsidR="00A63BB2" w:rsidRDefault="00A63BB2">
      <w:pPr>
        <w:overflowPunct/>
        <w:autoSpaceDE/>
        <w:autoSpaceDN/>
        <w:adjustRightInd/>
        <w:textAlignment w:val="auto"/>
      </w:pPr>
      <w:r>
        <w:br w:type="page"/>
      </w:r>
    </w:p>
    <w:p w14:paraId="4CE8D77E" w14:textId="1372C6AA" w:rsidR="00A63BB2" w:rsidRDefault="00A63BB2" w:rsidP="00A63BB2">
      <w:pPr>
        <w:pStyle w:val="Heading1"/>
        <w:jc w:val="center"/>
      </w:pPr>
      <w:bookmarkStart w:id="56" w:name="_Addendum_C"/>
      <w:bookmarkEnd w:id="56"/>
      <w:r>
        <w:t>Addendum C</w:t>
      </w:r>
    </w:p>
    <w:p w14:paraId="5079D62C" w14:textId="77777777" w:rsidR="00A63BB2" w:rsidRDefault="00A63BB2" w:rsidP="00A63BB2"/>
    <w:p w14:paraId="1FA10F39" w14:textId="6786A779" w:rsidR="00A63BB2" w:rsidRDefault="00A63BB2" w:rsidP="00A63BB2"/>
    <w:p w14:paraId="0C8EEFD0" w14:textId="1A6F0562" w:rsidR="00A63BB2" w:rsidRDefault="00A63BB2" w:rsidP="00A63BB2">
      <w:pPr>
        <w:pStyle w:val="Heading2"/>
      </w:pPr>
      <w:r>
        <w:t>Photo</w:t>
      </w:r>
      <w:r w:rsidR="005C4BF0">
        <w:t xml:space="preserve">graphs showing location </w:t>
      </w:r>
    </w:p>
    <w:p w14:paraId="0D49D067" w14:textId="6704149A" w:rsidR="005C4BF0" w:rsidRDefault="005C4BF0" w:rsidP="005C4BF0"/>
    <w:p w14:paraId="42814420" w14:textId="1AF64C5B" w:rsidR="005C4BF0" w:rsidRDefault="005C4BF0" w:rsidP="005C4BF0"/>
    <w:p w14:paraId="729551F1" w14:textId="5E9DA48D" w:rsidR="005C4BF0" w:rsidRPr="005C4BF0" w:rsidRDefault="00915B4F" w:rsidP="005C4BF0">
      <w:r>
        <w:rPr>
          <w:noProof/>
        </w:rPr>
        <w:drawing>
          <wp:anchor distT="0" distB="0" distL="114300" distR="114300" simplePos="0" relativeHeight="251658244" behindDoc="0" locked="0" layoutInCell="1" allowOverlap="1" wp14:anchorId="7DB17DA4" wp14:editId="16575877">
            <wp:simplePos x="0" y="0"/>
            <wp:positionH relativeFrom="margin">
              <wp:posOffset>4371594</wp:posOffset>
            </wp:positionH>
            <wp:positionV relativeFrom="paragraph">
              <wp:posOffset>215112</wp:posOffset>
            </wp:positionV>
            <wp:extent cx="1638300" cy="2183765"/>
            <wp:effectExtent l="0" t="0" r="0" b="6985"/>
            <wp:wrapTopAndBottom/>
            <wp:docPr id="311272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3830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9E1">
        <w:rPr>
          <w:noProof/>
        </w:rPr>
        <w:drawing>
          <wp:anchor distT="0" distB="0" distL="114300" distR="114300" simplePos="0" relativeHeight="251658243" behindDoc="0" locked="0" layoutInCell="1" allowOverlap="1" wp14:anchorId="14E1359D" wp14:editId="2DEDC97C">
            <wp:simplePos x="0" y="0"/>
            <wp:positionH relativeFrom="column">
              <wp:posOffset>2037969</wp:posOffset>
            </wp:positionH>
            <wp:positionV relativeFrom="paragraph">
              <wp:posOffset>252095</wp:posOffset>
            </wp:positionV>
            <wp:extent cx="1591310" cy="2120900"/>
            <wp:effectExtent l="0" t="0" r="8890" b="0"/>
            <wp:wrapTopAndBottom/>
            <wp:docPr id="101990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9131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3F0" w:rsidRPr="009E53F0">
        <w:rPr>
          <w:noProof/>
          <w:sz w:val="20"/>
        </w:rPr>
        <mc:AlternateContent>
          <mc:Choice Requires="wps">
            <w:drawing>
              <wp:anchor distT="45720" distB="45720" distL="114300" distR="114300" simplePos="0" relativeHeight="251658242" behindDoc="0" locked="0" layoutInCell="1" allowOverlap="1" wp14:anchorId="272B1A0F" wp14:editId="1E0979DC">
                <wp:simplePos x="0" y="0"/>
                <wp:positionH relativeFrom="column">
                  <wp:posOffset>-200660</wp:posOffset>
                </wp:positionH>
                <wp:positionV relativeFrom="paragraph">
                  <wp:posOffset>1642110</wp:posOffset>
                </wp:positionV>
                <wp:extent cx="1710055" cy="1404620"/>
                <wp:effectExtent l="0" t="0" r="23495" b="26670"/>
                <wp:wrapSquare wrapText="bothSides"/>
                <wp:docPr id="647105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04620"/>
                        </a:xfrm>
                        <a:prstGeom prst="rect">
                          <a:avLst/>
                        </a:prstGeom>
                        <a:solidFill>
                          <a:srgbClr val="FFFFFF"/>
                        </a:solidFill>
                        <a:ln w="9525">
                          <a:solidFill>
                            <a:srgbClr val="000000"/>
                          </a:solidFill>
                          <a:miter lim="800000"/>
                          <a:headEnd/>
                          <a:tailEnd/>
                        </a:ln>
                      </wps:spPr>
                      <wps:txbx>
                        <w:txbxContent>
                          <w:p w14:paraId="457575EC" w14:textId="73D6A5C4" w:rsidR="009E53F0" w:rsidRPr="001C4255" w:rsidRDefault="009E53F0">
                            <w:pPr>
                              <w:rPr>
                                <w:sz w:val="20"/>
                              </w:rPr>
                            </w:pPr>
                            <w:r w:rsidRPr="001C4255">
                              <w:rPr>
                                <w:sz w:val="20"/>
                              </w:rPr>
                              <w:t xml:space="preserve">View from Visitor Centre to </w:t>
                            </w:r>
                            <w:r w:rsidR="001C4255" w:rsidRPr="001C4255">
                              <w:rPr>
                                <w:sz w:val="20"/>
                              </w:rPr>
                              <w:t>toilet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B1A0F" id="_x0000_t202" coordsize="21600,21600" o:spt="202" path="m,l,21600r21600,l21600,xe">
                <v:stroke joinstyle="miter"/>
                <v:path gradientshapeok="t" o:connecttype="rect"/>
              </v:shapetype>
              <v:shape id="Text Box 2" o:spid="_x0000_s1026" type="#_x0000_t202" style="position:absolute;margin-left:-15.8pt;margin-top:129.3pt;width:134.6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">
                <v:textbox style="mso-fit-shape-to-text:t">
                  <w:txbxContent>
                    <w:p w14:paraId="457575EC" w14:textId="73D6A5C4" w:rsidR="009E53F0" w:rsidRPr="001C4255" w:rsidRDefault="009E53F0">
                      <w:pPr>
                        <w:rPr>
                          <w:sz w:val="20"/>
                        </w:rPr>
                      </w:pPr>
                      <w:r w:rsidRPr="001C4255">
                        <w:rPr>
                          <w:sz w:val="20"/>
                        </w:rPr>
                        <w:t xml:space="preserve">View from Visitor Centre to </w:t>
                      </w:r>
                      <w:r w:rsidR="001C4255" w:rsidRPr="001C4255">
                        <w:rPr>
                          <w:sz w:val="20"/>
                        </w:rPr>
                        <w:t>toilet location</w:t>
                      </w:r>
                    </w:p>
                  </w:txbxContent>
                </v:textbox>
                <w10:wrap type="square"/>
              </v:shape>
            </w:pict>
          </mc:Fallback>
        </mc:AlternateContent>
      </w:r>
      <w:r w:rsidR="000A7075">
        <w:rPr>
          <w:noProof/>
        </w:rPr>
        <w:drawing>
          <wp:anchor distT="0" distB="0" distL="114300" distR="114300" simplePos="0" relativeHeight="251658240" behindDoc="0" locked="0" layoutInCell="1" allowOverlap="1" wp14:anchorId="0530D23C" wp14:editId="6EE6F910">
            <wp:simplePos x="0" y="0"/>
            <wp:positionH relativeFrom="column">
              <wp:posOffset>-214681</wp:posOffset>
            </wp:positionH>
            <wp:positionV relativeFrom="paragraph">
              <wp:posOffset>303301</wp:posOffset>
            </wp:positionV>
            <wp:extent cx="1725662" cy="1294790"/>
            <wp:effectExtent l="0" t="0" r="8255" b="635"/>
            <wp:wrapTopAndBottom/>
            <wp:docPr id="23187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25662" cy="1294790"/>
                    </a:xfrm>
                    <a:prstGeom prst="rect">
                      <a:avLst/>
                    </a:prstGeom>
                    <a:noFill/>
                    <a:ln>
                      <a:noFill/>
                    </a:ln>
                  </pic:spPr>
                </pic:pic>
              </a:graphicData>
            </a:graphic>
          </wp:anchor>
        </w:drawing>
      </w:r>
      <w:r w:rsidR="00AB2AB6" w:rsidRPr="00AB2AB6">
        <w:t xml:space="preserve"> </w:t>
      </w:r>
    </w:p>
    <w:p w14:paraId="3C0737D4" w14:textId="3AC422B4" w:rsidR="007573E3" w:rsidRDefault="00E21183" w:rsidP="003A1FB1">
      <w:r>
        <w:rPr>
          <w:noProof/>
        </w:rPr>
        <mc:AlternateContent>
          <mc:Choice Requires="wps">
            <w:drawing>
              <wp:anchor distT="45720" distB="45720" distL="114300" distR="114300" simplePos="0" relativeHeight="251658245" behindDoc="0" locked="0" layoutInCell="1" allowOverlap="1" wp14:anchorId="4BA379FE" wp14:editId="2EB91BF9">
                <wp:simplePos x="0" y="0"/>
                <wp:positionH relativeFrom="margin">
                  <wp:align>right</wp:align>
                </wp:positionH>
                <wp:positionV relativeFrom="paragraph">
                  <wp:posOffset>2329815</wp:posOffset>
                </wp:positionV>
                <wp:extent cx="1660525" cy="1404620"/>
                <wp:effectExtent l="0" t="0" r="15875" b="20320"/>
                <wp:wrapSquare wrapText="bothSides"/>
                <wp:docPr id="1008004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404620"/>
                        </a:xfrm>
                        <a:prstGeom prst="rect">
                          <a:avLst/>
                        </a:prstGeom>
                        <a:solidFill>
                          <a:srgbClr val="FFFFFF"/>
                        </a:solidFill>
                        <a:ln w="9525">
                          <a:solidFill>
                            <a:srgbClr val="000000"/>
                          </a:solidFill>
                          <a:miter lim="800000"/>
                          <a:headEnd/>
                          <a:tailEnd/>
                        </a:ln>
                      </wps:spPr>
                      <wps:txbx>
                        <w:txbxContent>
                          <w:p w14:paraId="789B54B9" w14:textId="0EB353E5" w:rsidR="00E21183" w:rsidRPr="00E21183" w:rsidRDefault="00E21183">
                            <w:pPr>
                              <w:rPr>
                                <w:sz w:val="20"/>
                              </w:rPr>
                            </w:pPr>
                            <w:r w:rsidRPr="00E21183">
                              <w:rPr>
                                <w:sz w:val="20"/>
                              </w:rPr>
                              <w:t>End of existing retail barn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379FE" id="_x0000_s1027" type="#_x0000_t202" style="position:absolute;margin-left:79.55pt;margin-top:183.45pt;width:130.75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">
                <v:textbox style="mso-fit-shape-to-text:t">
                  <w:txbxContent>
                    <w:p w14:paraId="789B54B9" w14:textId="0EB353E5" w:rsidR="00E21183" w:rsidRPr="00E21183" w:rsidRDefault="00E21183">
                      <w:pPr>
                        <w:rPr>
                          <w:sz w:val="20"/>
                        </w:rPr>
                      </w:pPr>
                      <w:r w:rsidRPr="00E21183">
                        <w:rPr>
                          <w:sz w:val="20"/>
                        </w:rPr>
                        <w:t>End of existing retail barn</w:t>
                      </w:r>
                    </w:p>
                  </w:txbxContent>
                </v:textbox>
                <w10:wrap type="square" anchorx="margin"/>
              </v:shape>
            </w:pict>
          </mc:Fallback>
        </mc:AlternateContent>
      </w:r>
      <w:r w:rsidR="00BB19E1" w:rsidRPr="005D6613">
        <w:rPr>
          <w:noProof/>
          <w:sz w:val="20"/>
        </w:rPr>
        <mc:AlternateContent>
          <mc:Choice Requires="wps">
            <w:drawing>
              <wp:anchor distT="45720" distB="45720" distL="114300" distR="114300" simplePos="0" relativeHeight="251658241" behindDoc="0" locked="0" layoutInCell="1" allowOverlap="1" wp14:anchorId="513C3AFB" wp14:editId="47CD7863">
                <wp:simplePos x="0" y="0"/>
                <wp:positionH relativeFrom="column">
                  <wp:posOffset>2052320</wp:posOffset>
                </wp:positionH>
                <wp:positionV relativeFrom="paragraph">
                  <wp:posOffset>2249170</wp:posOffset>
                </wp:positionV>
                <wp:extent cx="1557655" cy="1404620"/>
                <wp:effectExtent l="0" t="0" r="234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04620"/>
                        </a:xfrm>
                        <a:prstGeom prst="rect">
                          <a:avLst/>
                        </a:prstGeom>
                        <a:solidFill>
                          <a:srgbClr val="FFFFFF"/>
                        </a:solidFill>
                        <a:ln w="9525">
                          <a:solidFill>
                            <a:srgbClr val="000000"/>
                          </a:solidFill>
                          <a:miter lim="800000"/>
                          <a:headEnd/>
                          <a:tailEnd/>
                        </a:ln>
                      </wps:spPr>
                      <wps:txbx>
                        <w:txbxContent>
                          <w:p w14:paraId="489092D4" w14:textId="52413F49" w:rsidR="005D6613" w:rsidRPr="00806CD5" w:rsidRDefault="005D6613">
                            <w:pPr>
                              <w:rPr>
                                <w:sz w:val="20"/>
                              </w:rPr>
                            </w:pPr>
                            <w:r w:rsidRPr="00806CD5">
                              <w:rPr>
                                <w:sz w:val="20"/>
                              </w:rPr>
                              <w:t>View from Café</w:t>
                            </w:r>
                            <w:r w:rsidR="001C4255">
                              <w:rPr>
                                <w:sz w:val="20"/>
                              </w:rPr>
                              <w:t xml:space="preserve"> </w:t>
                            </w:r>
                            <w:r w:rsidRPr="00806CD5">
                              <w:rPr>
                                <w:sz w:val="20"/>
                              </w:rPr>
                              <w:t>/</w:t>
                            </w:r>
                            <w:r w:rsidR="001C4255">
                              <w:rPr>
                                <w:sz w:val="20"/>
                              </w:rPr>
                              <w:t xml:space="preserve"> </w:t>
                            </w:r>
                            <w:r w:rsidR="00806CD5" w:rsidRPr="00806CD5">
                              <w:rPr>
                                <w:sz w:val="20"/>
                              </w:rPr>
                              <w:t>Patio toward car Park</w:t>
                            </w:r>
                            <w:r w:rsidR="00174E93">
                              <w:rPr>
                                <w:sz w:val="20"/>
                              </w:rPr>
                              <w:t>, showing footpath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C3AFB" id="_x0000_s1028" type="#_x0000_t202" style="position:absolute;margin-left:161.6pt;margin-top:177.1pt;width:122.6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">
                <v:textbox style="mso-fit-shape-to-text:t">
                  <w:txbxContent>
                    <w:p w14:paraId="489092D4" w14:textId="52413F49" w:rsidR="005D6613" w:rsidRPr="00806CD5" w:rsidRDefault="005D6613">
                      <w:pPr>
                        <w:rPr>
                          <w:sz w:val="20"/>
                        </w:rPr>
                      </w:pPr>
                      <w:r w:rsidRPr="00806CD5">
                        <w:rPr>
                          <w:sz w:val="20"/>
                        </w:rPr>
                        <w:t>View from Café</w:t>
                      </w:r>
                      <w:r w:rsidR="001C4255">
                        <w:rPr>
                          <w:sz w:val="20"/>
                        </w:rPr>
                        <w:t xml:space="preserve"> </w:t>
                      </w:r>
                      <w:r w:rsidRPr="00806CD5">
                        <w:rPr>
                          <w:sz w:val="20"/>
                        </w:rPr>
                        <w:t>/</w:t>
                      </w:r>
                      <w:r w:rsidR="001C4255">
                        <w:rPr>
                          <w:sz w:val="20"/>
                        </w:rPr>
                        <w:t xml:space="preserve"> </w:t>
                      </w:r>
                      <w:r w:rsidR="00806CD5" w:rsidRPr="00806CD5">
                        <w:rPr>
                          <w:sz w:val="20"/>
                        </w:rPr>
                        <w:t>Patio toward car Park</w:t>
                      </w:r>
                      <w:r w:rsidR="00174E93">
                        <w:rPr>
                          <w:sz w:val="20"/>
                        </w:rPr>
                        <w:t>, showing footpath</w:t>
                      </w:r>
                    </w:p>
                  </w:txbxContent>
                </v:textbox>
                <w10:wrap type="square"/>
              </v:shape>
            </w:pict>
          </mc:Fallback>
        </mc:AlternateContent>
      </w:r>
    </w:p>
    <w:p w14:paraId="161C8F41" w14:textId="2DEC9A93" w:rsidR="007573E3" w:rsidRDefault="007573E3" w:rsidP="003A1FB1"/>
    <w:p w14:paraId="6A9D90C8" w14:textId="7935D9E6" w:rsidR="007573E3" w:rsidRDefault="007573E3" w:rsidP="003A1FB1"/>
    <w:p w14:paraId="5377B367" w14:textId="750B1B01" w:rsidR="007573E3" w:rsidRDefault="00E25616" w:rsidP="003A1FB1">
      <w:r>
        <w:rPr>
          <w:noProof/>
        </w:rPr>
        <w:drawing>
          <wp:anchor distT="0" distB="0" distL="114300" distR="114300" simplePos="0" relativeHeight="251658248" behindDoc="0" locked="0" layoutInCell="1" allowOverlap="1" wp14:anchorId="0BFA560D" wp14:editId="21344FD2">
            <wp:simplePos x="0" y="0"/>
            <wp:positionH relativeFrom="column">
              <wp:posOffset>2879140</wp:posOffset>
            </wp:positionH>
            <wp:positionV relativeFrom="paragraph">
              <wp:posOffset>269062</wp:posOffset>
            </wp:positionV>
            <wp:extent cx="2329815" cy="1748155"/>
            <wp:effectExtent l="0" t="0" r="0" b="4445"/>
            <wp:wrapTopAndBottom/>
            <wp:docPr id="1579207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2981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D8">
        <w:rPr>
          <w:noProof/>
        </w:rPr>
        <w:drawing>
          <wp:anchor distT="0" distB="0" distL="114300" distR="114300" simplePos="0" relativeHeight="251658246" behindDoc="0" locked="0" layoutInCell="1" allowOverlap="1" wp14:anchorId="6CA896FB" wp14:editId="62B3A7AC">
            <wp:simplePos x="0" y="0"/>
            <wp:positionH relativeFrom="margin">
              <wp:posOffset>-142164</wp:posOffset>
            </wp:positionH>
            <wp:positionV relativeFrom="paragraph">
              <wp:posOffset>261696</wp:posOffset>
            </wp:positionV>
            <wp:extent cx="1910715" cy="1433195"/>
            <wp:effectExtent l="0" t="0" r="0" b="0"/>
            <wp:wrapTopAndBottom/>
            <wp:docPr id="1651175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1071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A2510" w14:textId="529CF6D6" w:rsidR="007573E3" w:rsidRDefault="00174E93" w:rsidP="003A1FB1">
      <w:r>
        <w:rPr>
          <w:noProof/>
        </w:rPr>
        <mc:AlternateContent>
          <mc:Choice Requires="wps">
            <w:drawing>
              <wp:anchor distT="45720" distB="45720" distL="114300" distR="114300" simplePos="0" relativeHeight="251658247" behindDoc="0" locked="0" layoutInCell="1" allowOverlap="1" wp14:anchorId="7F59CBB2" wp14:editId="6CCD3AD6">
                <wp:simplePos x="0" y="0"/>
                <wp:positionH relativeFrom="column">
                  <wp:posOffset>-186055</wp:posOffset>
                </wp:positionH>
                <wp:positionV relativeFrom="paragraph">
                  <wp:posOffset>1659255</wp:posOffset>
                </wp:positionV>
                <wp:extent cx="1954530" cy="1404620"/>
                <wp:effectExtent l="0" t="0" r="26670" b="17780"/>
                <wp:wrapSquare wrapText="bothSides"/>
                <wp:docPr id="96845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404620"/>
                        </a:xfrm>
                        <a:prstGeom prst="rect">
                          <a:avLst/>
                        </a:prstGeom>
                        <a:solidFill>
                          <a:srgbClr val="FFFFFF"/>
                        </a:solidFill>
                        <a:ln w="9525">
                          <a:solidFill>
                            <a:srgbClr val="000000"/>
                          </a:solidFill>
                          <a:miter lim="800000"/>
                          <a:headEnd/>
                          <a:tailEnd/>
                        </a:ln>
                      </wps:spPr>
                      <wps:txbx>
                        <w:txbxContent>
                          <w:p w14:paraId="40E1D8BB" w14:textId="0B14C666" w:rsidR="0057248F" w:rsidRDefault="0057248F">
                            <w:r>
                              <w:t xml:space="preserve">View from car </w:t>
                            </w:r>
                            <w:r w:rsidR="00831264">
                              <w:t>p</w:t>
                            </w:r>
                            <w:r>
                              <w:t xml:space="preserve">ark </w:t>
                            </w:r>
                            <w:r w:rsidR="00831264">
                              <w:t xml:space="preserve">showing footpath from car park to </w:t>
                            </w:r>
                            <w:r w:rsidR="00174E93">
                              <w:t>café and end of retail barn store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9CBB2" id="_x0000_s1029" type="#_x0000_t202" style="position:absolute;margin-left:-14.65pt;margin-top:130.65pt;width:153.9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">
                <v:textbox style="mso-fit-shape-to-text:t">
                  <w:txbxContent>
                    <w:p w14:paraId="40E1D8BB" w14:textId="0B14C666" w:rsidR="0057248F" w:rsidRDefault="0057248F">
                      <w:r>
                        <w:t xml:space="preserve">View from car </w:t>
                      </w:r>
                      <w:r w:rsidR="00831264">
                        <w:t>p</w:t>
                      </w:r>
                      <w:r>
                        <w:t xml:space="preserve">ark </w:t>
                      </w:r>
                      <w:r w:rsidR="00831264">
                        <w:t xml:space="preserve">showing footpath from car park to </w:t>
                      </w:r>
                      <w:r w:rsidR="00174E93">
                        <w:t>café and end of retail barn store</w:t>
                      </w:r>
                    </w:p>
                  </w:txbxContent>
                </v:textbox>
                <w10:wrap type="square"/>
              </v:shape>
            </w:pict>
          </mc:Fallback>
        </mc:AlternateContent>
      </w:r>
    </w:p>
    <w:p w14:paraId="6F363F6D" w14:textId="6AB6404A" w:rsidR="00C62E41" w:rsidRDefault="00C10025" w:rsidP="003A1FB1">
      <w:r>
        <w:rPr>
          <w:noProof/>
        </w:rPr>
        <mc:AlternateContent>
          <mc:Choice Requires="wps">
            <w:drawing>
              <wp:anchor distT="45720" distB="45720" distL="114300" distR="114300" simplePos="0" relativeHeight="251658249" behindDoc="0" locked="0" layoutInCell="1" allowOverlap="1" wp14:anchorId="23EE759C" wp14:editId="521BA07F">
                <wp:simplePos x="0" y="0"/>
                <wp:positionH relativeFrom="column">
                  <wp:posOffset>2893695</wp:posOffset>
                </wp:positionH>
                <wp:positionV relativeFrom="paragraph">
                  <wp:posOffset>3810</wp:posOffset>
                </wp:positionV>
                <wp:extent cx="2326005" cy="804545"/>
                <wp:effectExtent l="0" t="0" r="17145" b="14605"/>
                <wp:wrapSquare wrapText="bothSides"/>
                <wp:docPr id="197107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804545"/>
                        </a:xfrm>
                        <a:prstGeom prst="rect">
                          <a:avLst/>
                        </a:prstGeom>
                        <a:solidFill>
                          <a:srgbClr val="FFFFFF"/>
                        </a:solidFill>
                        <a:ln w="9525">
                          <a:solidFill>
                            <a:srgbClr val="000000"/>
                          </a:solidFill>
                          <a:miter lim="800000"/>
                          <a:headEnd/>
                          <a:tailEnd/>
                        </a:ln>
                      </wps:spPr>
                      <wps:txbx>
                        <w:txbxContent>
                          <w:p w14:paraId="3A2A470B" w14:textId="00EA7E70" w:rsidR="00E25616" w:rsidRDefault="00E25616">
                            <w:r>
                              <w:t xml:space="preserve">View from car park showing location of </w:t>
                            </w:r>
                            <w:r w:rsidR="005016B6">
                              <w:t xml:space="preserve">visitor toilets and wall which will </w:t>
                            </w:r>
                            <w:r w:rsidR="00C10025">
                              <w:t>require partial dismantling</w:t>
                            </w:r>
                            <w:r w:rsidR="005016B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759C" id="_x0000_s1030" type="#_x0000_t202" style="position:absolute;margin-left:227.85pt;margin-top:.3pt;width:183.15pt;height:63.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">
                <v:textbox>
                  <w:txbxContent>
                    <w:p w14:paraId="3A2A470B" w14:textId="00EA7E70" w:rsidR="00E25616" w:rsidRDefault="00E25616">
                      <w:r>
                        <w:t xml:space="preserve">View from car park showing location of </w:t>
                      </w:r>
                      <w:r w:rsidR="005016B6">
                        <w:t xml:space="preserve">visitor toilets and wall which will </w:t>
                      </w:r>
                      <w:r w:rsidR="00C10025">
                        <w:t>require partial dismantling</w:t>
                      </w:r>
                      <w:r w:rsidR="005016B6">
                        <w:t xml:space="preserve"> </w:t>
                      </w:r>
                    </w:p>
                  </w:txbxContent>
                </v:textbox>
                <w10:wrap type="square"/>
              </v:shape>
            </w:pict>
          </mc:Fallback>
        </mc:AlternateContent>
      </w:r>
    </w:p>
    <w:p w14:paraId="2F2CDAFB" w14:textId="45288990" w:rsidR="00C62E41" w:rsidRDefault="00C62E41" w:rsidP="003A1FB1"/>
    <w:p w14:paraId="12B08C82" w14:textId="14C9397C" w:rsidR="00617AA3" w:rsidRPr="003A1FB1" w:rsidRDefault="00617AA3" w:rsidP="003A1FB1"/>
    <w:sectPr w:rsidR="00617AA3" w:rsidRPr="003A1FB1" w:rsidSect="0068337A">
      <w:footerReference w:type="even" r:id="rId44"/>
      <w:footerReference w:type="default" r:id="rId45"/>
      <w:pgSz w:w="11906" w:h="16838"/>
      <w:pgMar w:top="1276" w:right="1191" w:bottom="851" w:left="1191"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aura Ross" w:date="2025-04-29T16:08:00Z" w:initials="LR">
    <w:p w14:paraId="5860E9E6" w14:textId="77777777" w:rsidR="001C2CAC" w:rsidRDefault="001C2CAC" w:rsidP="001C2CAC">
      <w:pPr>
        <w:pStyle w:val="CommentText"/>
      </w:pPr>
      <w:r>
        <w:rPr>
          <w:rStyle w:val="CommentReference"/>
        </w:rPr>
        <w:annotationRef/>
      </w:r>
      <w:r>
        <w:t>Spell this out 1</w:t>
      </w:r>
      <w:r>
        <w:rPr>
          <w:vertAlign w:val="superscript"/>
        </w:rPr>
        <w:t>st</w:t>
      </w:r>
      <w:r>
        <w:t xml:space="preserve"> time</w:t>
      </w:r>
    </w:p>
  </w:comment>
  <w:comment w:id="5" w:author="Laura Ross" w:date="2025-04-29T16:11:00Z" w:initials="LR">
    <w:p w14:paraId="258A9AF3" w14:textId="77777777" w:rsidR="00496807" w:rsidRDefault="00496807" w:rsidP="00496807">
      <w:pPr>
        <w:pStyle w:val="CommentText"/>
      </w:pPr>
      <w:r>
        <w:rPr>
          <w:rStyle w:val="CommentReference"/>
        </w:rPr>
        <w:annotationRef/>
      </w:r>
      <w:r>
        <w:t>Spell this out</w:t>
      </w:r>
    </w:p>
  </w:comment>
  <w:comment w:id="6" w:author="Laura Ross" w:date="2025-04-29T16:13:00Z" w:initials="LR">
    <w:p w14:paraId="2D1D115F" w14:textId="77777777" w:rsidR="00E75323" w:rsidRDefault="00E75323" w:rsidP="00E75323">
      <w:pPr>
        <w:pStyle w:val="CommentText"/>
      </w:pPr>
      <w:r>
        <w:rPr>
          <w:rStyle w:val="CommentReference"/>
        </w:rPr>
        <w:annotationRef/>
      </w:r>
      <w:r>
        <w:t>Spell this out</w:t>
      </w:r>
    </w:p>
  </w:comment>
  <w:comment w:id="7" w:author="Laura Ross" w:date="2025-04-29T16:14:00Z" w:initials="LR">
    <w:p w14:paraId="0FD59212" w14:textId="77777777" w:rsidR="0092295A" w:rsidRDefault="0092295A" w:rsidP="0092295A">
      <w:pPr>
        <w:pStyle w:val="CommentText"/>
      </w:pPr>
      <w:r>
        <w:rPr>
          <w:rStyle w:val="CommentReference"/>
        </w:rPr>
        <w:annotationRef/>
      </w:r>
      <w:r>
        <w:t>Not the same units of measurement, previously used mm</w:t>
      </w:r>
    </w:p>
  </w:comment>
  <w:comment w:id="8" w:author="Laura Ross" w:date="2025-04-29T16:17:00Z" w:initials="LR">
    <w:p w14:paraId="1D71DA7D" w14:textId="77777777" w:rsidR="001F338E" w:rsidRDefault="001F338E" w:rsidP="001F338E">
      <w:pPr>
        <w:pStyle w:val="CommentText"/>
      </w:pPr>
      <w:r>
        <w:rPr>
          <w:rStyle w:val="CommentReference"/>
        </w:rPr>
        <w:annotationRef/>
      </w:r>
      <w:r>
        <w:t>As per what building standards? BSA/ISO</w:t>
      </w:r>
    </w:p>
  </w:comment>
  <w:comment w:id="9" w:author="Laura Ross" w:date="2025-04-29T16:25:00Z" w:initials="LR">
    <w:p w14:paraId="5D2344C5" w14:textId="77777777" w:rsidR="006E225F" w:rsidRDefault="006E225F" w:rsidP="006E225F">
      <w:pPr>
        <w:pStyle w:val="CommentText"/>
      </w:pPr>
      <w:r>
        <w:rPr>
          <w:rStyle w:val="CommentReference"/>
        </w:rPr>
        <w:annotationRef/>
      </w:r>
      <w:r>
        <w:t>I see you have done that below ☺️</w:t>
      </w:r>
    </w:p>
  </w:comment>
  <w:comment w:id="10" w:author="Laura Ross" w:date="2025-04-29T16:19:00Z" w:initials="LR">
    <w:p w14:paraId="22DE7179" w14:textId="77777777" w:rsidR="00E61B1F" w:rsidRDefault="00E61B1F" w:rsidP="00E61B1F">
      <w:pPr>
        <w:pStyle w:val="CommentText"/>
      </w:pPr>
      <w:r>
        <w:rPr>
          <w:rStyle w:val="CommentReference"/>
        </w:rPr>
        <w:annotationRef/>
      </w:r>
      <w:r>
        <w:t>Must have / should have? Be specific</w:t>
      </w:r>
    </w:p>
  </w:comment>
  <w:comment w:id="11" w:author="Laura Ross" w:date="2025-04-29T16:26:00Z" w:initials="LR">
    <w:p w14:paraId="576D663E" w14:textId="77777777" w:rsidR="00E51F92" w:rsidRDefault="00E51F92" w:rsidP="00E51F92">
      <w:pPr>
        <w:pStyle w:val="CommentText"/>
      </w:pPr>
      <w:r>
        <w:rPr>
          <w:rStyle w:val="CommentReference"/>
        </w:rPr>
        <w:annotationRef/>
      </w:r>
      <w:r>
        <w:t>Should or must?</w:t>
      </w:r>
    </w:p>
  </w:comment>
  <w:comment w:id="12" w:author="Laura Ross" w:date="2025-04-29T16:26:00Z" w:initials="LR">
    <w:p w14:paraId="44BD7BC1" w14:textId="77777777" w:rsidR="00C55A52" w:rsidRDefault="00C55A52" w:rsidP="00C55A52">
      <w:pPr>
        <w:pStyle w:val="CommentText"/>
      </w:pPr>
      <w:r>
        <w:rPr>
          <w:rStyle w:val="CommentReference"/>
        </w:rPr>
        <w:annotationRef/>
      </w:r>
      <w:r>
        <w:t>Should or must?</w:t>
      </w:r>
    </w:p>
  </w:comment>
  <w:comment w:id="13" w:author="Laura Ross" w:date="2025-04-29T16:21:00Z" w:initials="LR">
    <w:p w14:paraId="32FC2035" w14:textId="77777777" w:rsidR="000B6D9B" w:rsidRDefault="000B6D9B" w:rsidP="000B6D9B">
      <w:pPr>
        <w:pStyle w:val="CommentText"/>
      </w:pPr>
      <w:r>
        <w:rPr>
          <w:rStyle w:val="CommentReference"/>
        </w:rPr>
        <w:annotationRef/>
      </w:r>
      <w:r>
        <w:t xml:space="preserve">Unit consistency  </w:t>
      </w:r>
    </w:p>
  </w:comment>
  <w:comment w:id="14" w:author="Laura Ross" w:date="2025-04-29T16:22:00Z" w:initials="LR">
    <w:p w14:paraId="37A48A5B" w14:textId="77777777" w:rsidR="00085F7B" w:rsidRDefault="00085F7B" w:rsidP="00085F7B">
      <w:pPr>
        <w:pStyle w:val="CommentText"/>
      </w:pPr>
      <w:r>
        <w:rPr>
          <w:rStyle w:val="CommentReference"/>
        </w:rPr>
        <w:annotationRef/>
      </w:r>
      <w:r>
        <w:t>Must have?</w:t>
      </w:r>
    </w:p>
  </w:comment>
  <w:comment w:id="15" w:author="Laura Ross" w:date="2025-04-29T16:31:00Z" w:initials="LR">
    <w:p w14:paraId="257A053B" w14:textId="77777777" w:rsidR="00000C48" w:rsidRDefault="00000C48" w:rsidP="00000C48">
      <w:pPr>
        <w:pStyle w:val="CommentText"/>
      </w:pPr>
      <w:r>
        <w:rPr>
          <w:rStyle w:val="CommentReference"/>
        </w:rPr>
        <w:annotationRef/>
      </w:r>
      <w:r>
        <w:t>Must have?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0E9E6" w15:done="1"/>
  <w15:commentEx w15:paraId="258A9AF3" w15:done="1"/>
  <w15:commentEx w15:paraId="2D1D115F" w15:done="1"/>
  <w15:commentEx w15:paraId="0FD59212" w15:done="1"/>
  <w15:commentEx w15:paraId="1D71DA7D" w15:done="1"/>
  <w15:commentEx w15:paraId="5D2344C5" w15:paraIdParent="1D71DA7D" w15:done="1"/>
  <w15:commentEx w15:paraId="22DE7179" w15:done="1"/>
  <w15:commentEx w15:paraId="576D663E" w15:done="1"/>
  <w15:commentEx w15:paraId="44BD7BC1" w15:done="1"/>
  <w15:commentEx w15:paraId="32FC2035" w15:done="1"/>
  <w15:commentEx w15:paraId="37A48A5B" w15:done="1"/>
  <w15:commentEx w15:paraId="257A053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2EF543" w16cex:dateUtc="2025-04-29T15:08:00Z"/>
  <w16cex:commentExtensible w16cex:durableId="4EF44F81" w16cex:dateUtc="2025-04-29T15:11:00Z"/>
  <w16cex:commentExtensible w16cex:durableId="620FA830" w16cex:dateUtc="2025-04-29T15:13:00Z"/>
  <w16cex:commentExtensible w16cex:durableId="74A0A43E" w16cex:dateUtc="2025-04-29T15:14:00Z"/>
  <w16cex:commentExtensible w16cex:durableId="0210F89F" w16cex:dateUtc="2025-04-29T15:17:00Z"/>
  <w16cex:commentExtensible w16cex:durableId="421A274F" w16cex:dateUtc="2025-04-29T15:25:00Z"/>
  <w16cex:commentExtensible w16cex:durableId="4BD0FEF5" w16cex:dateUtc="2025-04-29T15:19:00Z"/>
  <w16cex:commentExtensible w16cex:durableId="0B8B204C" w16cex:dateUtc="2025-04-29T15:26:00Z"/>
  <w16cex:commentExtensible w16cex:durableId="4AA9652D" w16cex:dateUtc="2025-04-29T15:26:00Z"/>
  <w16cex:commentExtensible w16cex:durableId="6FC11BA3" w16cex:dateUtc="2025-04-29T15:21:00Z"/>
  <w16cex:commentExtensible w16cex:durableId="7B235738" w16cex:dateUtc="2025-04-29T15:22:00Z"/>
  <w16cex:commentExtensible w16cex:durableId="296A9864" w16cex:dateUtc="2025-04-29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0E9E6" w16cid:durableId="6D2EF543"/>
  <w16cid:commentId w16cid:paraId="258A9AF3" w16cid:durableId="4EF44F81"/>
  <w16cid:commentId w16cid:paraId="2D1D115F" w16cid:durableId="620FA830"/>
  <w16cid:commentId w16cid:paraId="0FD59212" w16cid:durableId="74A0A43E"/>
  <w16cid:commentId w16cid:paraId="1D71DA7D" w16cid:durableId="0210F89F"/>
  <w16cid:commentId w16cid:paraId="5D2344C5" w16cid:durableId="421A274F"/>
  <w16cid:commentId w16cid:paraId="22DE7179" w16cid:durableId="4BD0FEF5"/>
  <w16cid:commentId w16cid:paraId="576D663E" w16cid:durableId="0B8B204C"/>
  <w16cid:commentId w16cid:paraId="44BD7BC1" w16cid:durableId="4AA9652D"/>
  <w16cid:commentId w16cid:paraId="32FC2035" w16cid:durableId="6FC11BA3"/>
  <w16cid:commentId w16cid:paraId="37A48A5B" w16cid:durableId="7B235738"/>
  <w16cid:commentId w16cid:paraId="257A053B" w16cid:durableId="296A98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625B" w14:textId="77777777" w:rsidR="00327205" w:rsidRDefault="00327205">
      <w:r>
        <w:separator/>
      </w:r>
    </w:p>
  </w:endnote>
  <w:endnote w:type="continuationSeparator" w:id="0">
    <w:p w14:paraId="58D58A7A" w14:textId="77777777" w:rsidR="00327205" w:rsidRDefault="00327205">
      <w:r>
        <w:continuationSeparator/>
      </w:r>
    </w:p>
  </w:endnote>
  <w:endnote w:type="continuationNotice" w:id="1">
    <w:p w14:paraId="701974A7" w14:textId="77777777" w:rsidR="00327205" w:rsidRDefault="00327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UI 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7777777"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841B" w14:textId="77777777" w:rsidR="00327205" w:rsidRDefault="00327205">
      <w:r>
        <w:separator/>
      </w:r>
    </w:p>
  </w:footnote>
  <w:footnote w:type="continuationSeparator" w:id="0">
    <w:p w14:paraId="5B1D3F88" w14:textId="77777777" w:rsidR="00327205" w:rsidRDefault="00327205">
      <w:r>
        <w:continuationSeparator/>
      </w:r>
    </w:p>
  </w:footnote>
  <w:footnote w:type="continuationNotice" w:id="1">
    <w:p w14:paraId="08B1998F" w14:textId="77777777" w:rsidR="00327205" w:rsidRDefault="003272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91B"/>
    <w:multiLevelType w:val="hybridMultilevel"/>
    <w:tmpl w:val="4BAED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D61ED"/>
    <w:multiLevelType w:val="hybridMultilevel"/>
    <w:tmpl w:val="2CDE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3"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4"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5"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2645B7"/>
    <w:multiLevelType w:val="hybridMultilevel"/>
    <w:tmpl w:val="71262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4E4F01E8"/>
    <w:multiLevelType w:val="hybridMultilevel"/>
    <w:tmpl w:val="C5EC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2" w15:restartNumberingAfterBreak="0">
    <w:nsid w:val="518F12F2"/>
    <w:multiLevelType w:val="hybridMultilevel"/>
    <w:tmpl w:val="16C27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FB5FE6"/>
    <w:multiLevelType w:val="hybridMultilevel"/>
    <w:tmpl w:val="19A2D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6"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19" w15:restartNumberingAfterBreak="0">
    <w:nsid w:val="7DA62616"/>
    <w:multiLevelType w:val="hybridMultilevel"/>
    <w:tmpl w:val="B80AE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16cid:durableId="1188787819">
    <w:abstractNumId w:val="18"/>
  </w:num>
  <w:num w:numId="2" w16cid:durableId="2007633633">
    <w:abstractNumId w:val="18"/>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16cid:durableId="26614056">
    <w:abstractNumId w:val="9"/>
  </w:num>
  <w:num w:numId="4" w16cid:durableId="1673682486">
    <w:abstractNumId w:val="11"/>
  </w:num>
  <w:num w:numId="5" w16cid:durableId="1665744721">
    <w:abstractNumId w:val="2"/>
  </w:num>
  <w:num w:numId="6" w16cid:durableId="1863278688">
    <w:abstractNumId w:val="4"/>
  </w:num>
  <w:num w:numId="7" w16cid:durableId="1037391226">
    <w:abstractNumId w:val="15"/>
  </w:num>
  <w:num w:numId="8" w16cid:durableId="2011829741">
    <w:abstractNumId w:val="6"/>
  </w:num>
  <w:num w:numId="9" w16cid:durableId="34161068">
    <w:abstractNumId w:val="14"/>
  </w:num>
  <w:num w:numId="10" w16cid:durableId="277178247">
    <w:abstractNumId w:val="8"/>
  </w:num>
  <w:num w:numId="11" w16cid:durableId="232934933">
    <w:abstractNumId w:val="16"/>
  </w:num>
  <w:num w:numId="12" w16cid:durableId="1965382037">
    <w:abstractNumId w:val="5"/>
  </w:num>
  <w:num w:numId="13" w16cid:durableId="323821199">
    <w:abstractNumId w:val="3"/>
  </w:num>
  <w:num w:numId="14" w16cid:durableId="1269970148">
    <w:abstractNumId w:val="17"/>
  </w:num>
  <w:num w:numId="15" w16cid:durableId="2063555782">
    <w:abstractNumId w:val="20"/>
  </w:num>
  <w:num w:numId="16" w16cid:durableId="1403480825">
    <w:abstractNumId w:val="19"/>
  </w:num>
  <w:num w:numId="17" w16cid:durableId="1867984699">
    <w:abstractNumId w:val="12"/>
  </w:num>
  <w:num w:numId="18" w16cid:durableId="798451679">
    <w:abstractNumId w:val="7"/>
  </w:num>
  <w:num w:numId="19" w16cid:durableId="249117826">
    <w:abstractNumId w:val="0"/>
  </w:num>
  <w:num w:numId="20" w16cid:durableId="1688478894">
    <w:abstractNumId w:val="13"/>
  </w:num>
  <w:num w:numId="21" w16cid:durableId="1298605761">
    <w:abstractNumId w:val="1"/>
  </w:num>
  <w:num w:numId="22" w16cid:durableId="1466924505">
    <w:abstractNumId w:val="1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Ross">
    <w15:presenceInfo w15:providerId="AD" w15:userId="S::Laura.Ross@RSPB.ORG.UK::cce5efbe-7623-41a1-98bd-413558427e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0C48"/>
    <w:rsid w:val="0000136D"/>
    <w:rsid w:val="0000286B"/>
    <w:rsid w:val="00002AF8"/>
    <w:rsid w:val="00012271"/>
    <w:rsid w:val="00012A6A"/>
    <w:rsid w:val="00013724"/>
    <w:rsid w:val="00020989"/>
    <w:rsid w:val="00021099"/>
    <w:rsid w:val="00021AF1"/>
    <w:rsid w:val="00022485"/>
    <w:rsid w:val="000225ED"/>
    <w:rsid w:val="00027513"/>
    <w:rsid w:val="000277A3"/>
    <w:rsid w:val="0003152C"/>
    <w:rsid w:val="00032F3A"/>
    <w:rsid w:val="00036881"/>
    <w:rsid w:val="00042B8A"/>
    <w:rsid w:val="00043DEE"/>
    <w:rsid w:val="00045FD0"/>
    <w:rsid w:val="00052FE9"/>
    <w:rsid w:val="00053D14"/>
    <w:rsid w:val="00054738"/>
    <w:rsid w:val="000554B8"/>
    <w:rsid w:val="000573B6"/>
    <w:rsid w:val="0005773B"/>
    <w:rsid w:val="000604B7"/>
    <w:rsid w:val="0006146C"/>
    <w:rsid w:val="00062FF3"/>
    <w:rsid w:val="000634A0"/>
    <w:rsid w:val="0006417F"/>
    <w:rsid w:val="00066EC9"/>
    <w:rsid w:val="00067131"/>
    <w:rsid w:val="00067A89"/>
    <w:rsid w:val="00074B7A"/>
    <w:rsid w:val="000773F9"/>
    <w:rsid w:val="00082739"/>
    <w:rsid w:val="000845B3"/>
    <w:rsid w:val="00085F7B"/>
    <w:rsid w:val="000877AC"/>
    <w:rsid w:val="00087E75"/>
    <w:rsid w:val="00090AFF"/>
    <w:rsid w:val="00091D98"/>
    <w:rsid w:val="00093F13"/>
    <w:rsid w:val="00096EC5"/>
    <w:rsid w:val="000A24CE"/>
    <w:rsid w:val="000A26FE"/>
    <w:rsid w:val="000A3E92"/>
    <w:rsid w:val="000A545A"/>
    <w:rsid w:val="000A642F"/>
    <w:rsid w:val="000A7075"/>
    <w:rsid w:val="000A793F"/>
    <w:rsid w:val="000B1FAB"/>
    <w:rsid w:val="000B2D46"/>
    <w:rsid w:val="000B4AC4"/>
    <w:rsid w:val="000B5F64"/>
    <w:rsid w:val="000B6868"/>
    <w:rsid w:val="000B6D9B"/>
    <w:rsid w:val="000C1331"/>
    <w:rsid w:val="000C164A"/>
    <w:rsid w:val="000C1BE0"/>
    <w:rsid w:val="000C1C65"/>
    <w:rsid w:val="000C273A"/>
    <w:rsid w:val="000C6482"/>
    <w:rsid w:val="000D4CF8"/>
    <w:rsid w:val="000D5979"/>
    <w:rsid w:val="000D7842"/>
    <w:rsid w:val="000D7858"/>
    <w:rsid w:val="000D7E7B"/>
    <w:rsid w:val="000E6983"/>
    <w:rsid w:val="000F2263"/>
    <w:rsid w:val="000F33BB"/>
    <w:rsid w:val="000F3963"/>
    <w:rsid w:val="000F3F36"/>
    <w:rsid w:val="000F6837"/>
    <w:rsid w:val="000F6C32"/>
    <w:rsid w:val="000F796E"/>
    <w:rsid w:val="00101571"/>
    <w:rsid w:val="001021CD"/>
    <w:rsid w:val="001026B0"/>
    <w:rsid w:val="00111148"/>
    <w:rsid w:val="00111D77"/>
    <w:rsid w:val="00113687"/>
    <w:rsid w:val="00120E9C"/>
    <w:rsid w:val="00123E69"/>
    <w:rsid w:val="001267C2"/>
    <w:rsid w:val="00126E42"/>
    <w:rsid w:val="00127D98"/>
    <w:rsid w:val="00131FDD"/>
    <w:rsid w:val="00132704"/>
    <w:rsid w:val="0014120F"/>
    <w:rsid w:val="0014318E"/>
    <w:rsid w:val="001459EC"/>
    <w:rsid w:val="001464E2"/>
    <w:rsid w:val="00150CAE"/>
    <w:rsid w:val="00150EE1"/>
    <w:rsid w:val="00151A7F"/>
    <w:rsid w:val="001564B7"/>
    <w:rsid w:val="00156FCC"/>
    <w:rsid w:val="001643A3"/>
    <w:rsid w:val="00166285"/>
    <w:rsid w:val="001666EE"/>
    <w:rsid w:val="001717DD"/>
    <w:rsid w:val="00171EF8"/>
    <w:rsid w:val="00171FD1"/>
    <w:rsid w:val="001732E5"/>
    <w:rsid w:val="00174E93"/>
    <w:rsid w:val="00175658"/>
    <w:rsid w:val="00176952"/>
    <w:rsid w:val="00181D7B"/>
    <w:rsid w:val="00183027"/>
    <w:rsid w:val="00183E20"/>
    <w:rsid w:val="00187371"/>
    <w:rsid w:val="00190737"/>
    <w:rsid w:val="00191FD9"/>
    <w:rsid w:val="001927F1"/>
    <w:rsid w:val="0019369C"/>
    <w:rsid w:val="00193716"/>
    <w:rsid w:val="00193814"/>
    <w:rsid w:val="00193EBE"/>
    <w:rsid w:val="001A1455"/>
    <w:rsid w:val="001B0005"/>
    <w:rsid w:val="001B066E"/>
    <w:rsid w:val="001B3197"/>
    <w:rsid w:val="001B457F"/>
    <w:rsid w:val="001B6B7D"/>
    <w:rsid w:val="001B795C"/>
    <w:rsid w:val="001C03EC"/>
    <w:rsid w:val="001C0726"/>
    <w:rsid w:val="001C0D8A"/>
    <w:rsid w:val="001C1257"/>
    <w:rsid w:val="001C1D53"/>
    <w:rsid w:val="001C2CAC"/>
    <w:rsid w:val="001C4255"/>
    <w:rsid w:val="001C4918"/>
    <w:rsid w:val="001D14F8"/>
    <w:rsid w:val="001D1909"/>
    <w:rsid w:val="001D267A"/>
    <w:rsid w:val="001D3795"/>
    <w:rsid w:val="001D52A2"/>
    <w:rsid w:val="001D7F9E"/>
    <w:rsid w:val="001E006A"/>
    <w:rsid w:val="001E4392"/>
    <w:rsid w:val="001E54ED"/>
    <w:rsid w:val="001E6A53"/>
    <w:rsid w:val="001E753C"/>
    <w:rsid w:val="001F0BC6"/>
    <w:rsid w:val="001F338E"/>
    <w:rsid w:val="001F49F8"/>
    <w:rsid w:val="002036F1"/>
    <w:rsid w:val="0020440A"/>
    <w:rsid w:val="00206F5C"/>
    <w:rsid w:val="0020779A"/>
    <w:rsid w:val="00211A56"/>
    <w:rsid w:val="002121C0"/>
    <w:rsid w:val="002139A9"/>
    <w:rsid w:val="00213F29"/>
    <w:rsid w:val="00217A3E"/>
    <w:rsid w:val="00221AC7"/>
    <w:rsid w:val="00222746"/>
    <w:rsid w:val="002227B9"/>
    <w:rsid w:val="002237DE"/>
    <w:rsid w:val="002273B7"/>
    <w:rsid w:val="00232A57"/>
    <w:rsid w:val="00235800"/>
    <w:rsid w:val="00235E1F"/>
    <w:rsid w:val="002410BD"/>
    <w:rsid w:val="00242C5D"/>
    <w:rsid w:val="00244CFC"/>
    <w:rsid w:val="00246371"/>
    <w:rsid w:val="002466C7"/>
    <w:rsid w:val="00252003"/>
    <w:rsid w:val="002532B7"/>
    <w:rsid w:val="002532E5"/>
    <w:rsid w:val="00254A7E"/>
    <w:rsid w:val="0025566B"/>
    <w:rsid w:val="00256C1B"/>
    <w:rsid w:val="00257D91"/>
    <w:rsid w:val="00267A0A"/>
    <w:rsid w:val="00271CA7"/>
    <w:rsid w:val="002733B7"/>
    <w:rsid w:val="002740FC"/>
    <w:rsid w:val="00276125"/>
    <w:rsid w:val="002828BC"/>
    <w:rsid w:val="0028691D"/>
    <w:rsid w:val="00286A22"/>
    <w:rsid w:val="00290216"/>
    <w:rsid w:val="002954F2"/>
    <w:rsid w:val="0029702C"/>
    <w:rsid w:val="00297D91"/>
    <w:rsid w:val="002A1E82"/>
    <w:rsid w:val="002A3123"/>
    <w:rsid w:val="002B489F"/>
    <w:rsid w:val="002B7219"/>
    <w:rsid w:val="002C0D0F"/>
    <w:rsid w:val="002C4100"/>
    <w:rsid w:val="002D1034"/>
    <w:rsid w:val="002D3A76"/>
    <w:rsid w:val="002E2EEC"/>
    <w:rsid w:val="002E46F8"/>
    <w:rsid w:val="002E4C12"/>
    <w:rsid w:val="002E5ECA"/>
    <w:rsid w:val="002F1473"/>
    <w:rsid w:val="002F4AA6"/>
    <w:rsid w:val="002F58D7"/>
    <w:rsid w:val="00300549"/>
    <w:rsid w:val="00300DEA"/>
    <w:rsid w:val="0030185D"/>
    <w:rsid w:val="00302548"/>
    <w:rsid w:val="00302D50"/>
    <w:rsid w:val="00304F29"/>
    <w:rsid w:val="00312C76"/>
    <w:rsid w:val="00314006"/>
    <w:rsid w:val="003140DA"/>
    <w:rsid w:val="0031497D"/>
    <w:rsid w:val="0032022D"/>
    <w:rsid w:val="00321B29"/>
    <w:rsid w:val="00321CDB"/>
    <w:rsid w:val="0032242F"/>
    <w:rsid w:val="00323A75"/>
    <w:rsid w:val="00324BAD"/>
    <w:rsid w:val="00326071"/>
    <w:rsid w:val="00327205"/>
    <w:rsid w:val="003275B1"/>
    <w:rsid w:val="00327667"/>
    <w:rsid w:val="003302A3"/>
    <w:rsid w:val="00332E33"/>
    <w:rsid w:val="00334F24"/>
    <w:rsid w:val="0033692D"/>
    <w:rsid w:val="00340150"/>
    <w:rsid w:val="00340E96"/>
    <w:rsid w:val="003431BF"/>
    <w:rsid w:val="00344924"/>
    <w:rsid w:val="0035071F"/>
    <w:rsid w:val="00355DDB"/>
    <w:rsid w:val="003579C3"/>
    <w:rsid w:val="00360C7D"/>
    <w:rsid w:val="003643D4"/>
    <w:rsid w:val="003649E2"/>
    <w:rsid w:val="0036596D"/>
    <w:rsid w:val="00365F7C"/>
    <w:rsid w:val="00365F81"/>
    <w:rsid w:val="00367C25"/>
    <w:rsid w:val="003713C4"/>
    <w:rsid w:val="00373BB4"/>
    <w:rsid w:val="00380615"/>
    <w:rsid w:val="0038079C"/>
    <w:rsid w:val="00381471"/>
    <w:rsid w:val="003822EC"/>
    <w:rsid w:val="00383216"/>
    <w:rsid w:val="00383725"/>
    <w:rsid w:val="00384228"/>
    <w:rsid w:val="003843CB"/>
    <w:rsid w:val="003878C7"/>
    <w:rsid w:val="0039673E"/>
    <w:rsid w:val="0039674D"/>
    <w:rsid w:val="0039680F"/>
    <w:rsid w:val="00397A35"/>
    <w:rsid w:val="00397BDF"/>
    <w:rsid w:val="00397FE0"/>
    <w:rsid w:val="003A1FB1"/>
    <w:rsid w:val="003A4F49"/>
    <w:rsid w:val="003A512C"/>
    <w:rsid w:val="003A58BF"/>
    <w:rsid w:val="003A5A79"/>
    <w:rsid w:val="003B1A06"/>
    <w:rsid w:val="003B2F41"/>
    <w:rsid w:val="003B304F"/>
    <w:rsid w:val="003B3CDE"/>
    <w:rsid w:val="003B6353"/>
    <w:rsid w:val="003B7B11"/>
    <w:rsid w:val="003C0347"/>
    <w:rsid w:val="003C2BA7"/>
    <w:rsid w:val="003C319E"/>
    <w:rsid w:val="003C5399"/>
    <w:rsid w:val="003C7AB7"/>
    <w:rsid w:val="003C7F8C"/>
    <w:rsid w:val="003D014B"/>
    <w:rsid w:val="003D09E2"/>
    <w:rsid w:val="003D20FE"/>
    <w:rsid w:val="003D4CE7"/>
    <w:rsid w:val="003D52F5"/>
    <w:rsid w:val="003D55F4"/>
    <w:rsid w:val="003D577D"/>
    <w:rsid w:val="003D6428"/>
    <w:rsid w:val="003D6C88"/>
    <w:rsid w:val="003E1F0F"/>
    <w:rsid w:val="003E2BAF"/>
    <w:rsid w:val="003E35CE"/>
    <w:rsid w:val="003E3689"/>
    <w:rsid w:val="003E54AA"/>
    <w:rsid w:val="003E5EC1"/>
    <w:rsid w:val="003E6C6E"/>
    <w:rsid w:val="003E7A4C"/>
    <w:rsid w:val="003F3B1F"/>
    <w:rsid w:val="003F548C"/>
    <w:rsid w:val="003F57CC"/>
    <w:rsid w:val="003F5E6F"/>
    <w:rsid w:val="003F75C5"/>
    <w:rsid w:val="003F7F31"/>
    <w:rsid w:val="00402F69"/>
    <w:rsid w:val="004040A9"/>
    <w:rsid w:val="00410364"/>
    <w:rsid w:val="00415415"/>
    <w:rsid w:val="00415F45"/>
    <w:rsid w:val="00417176"/>
    <w:rsid w:val="00420B40"/>
    <w:rsid w:val="004229E1"/>
    <w:rsid w:val="004233A7"/>
    <w:rsid w:val="00424249"/>
    <w:rsid w:val="00430B47"/>
    <w:rsid w:val="00432249"/>
    <w:rsid w:val="004365AA"/>
    <w:rsid w:val="00437A0E"/>
    <w:rsid w:val="00442983"/>
    <w:rsid w:val="00443811"/>
    <w:rsid w:val="004446FC"/>
    <w:rsid w:val="00445307"/>
    <w:rsid w:val="00450E2D"/>
    <w:rsid w:val="0045227E"/>
    <w:rsid w:val="004637D8"/>
    <w:rsid w:val="00465186"/>
    <w:rsid w:val="00470D49"/>
    <w:rsid w:val="00470FA2"/>
    <w:rsid w:val="00472DB6"/>
    <w:rsid w:val="004741DB"/>
    <w:rsid w:val="00476405"/>
    <w:rsid w:val="0048049E"/>
    <w:rsid w:val="00481C55"/>
    <w:rsid w:val="00485097"/>
    <w:rsid w:val="0048723F"/>
    <w:rsid w:val="00491EC5"/>
    <w:rsid w:val="00496807"/>
    <w:rsid w:val="004969BB"/>
    <w:rsid w:val="004A588A"/>
    <w:rsid w:val="004B13A2"/>
    <w:rsid w:val="004B2956"/>
    <w:rsid w:val="004B4156"/>
    <w:rsid w:val="004B66B4"/>
    <w:rsid w:val="004C0F1A"/>
    <w:rsid w:val="004C1F28"/>
    <w:rsid w:val="004C293B"/>
    <w:rsid w:val="004C2D0E"/>
    <w:rsid w:val="004C47F1"/>
    <w:rsid w:val="004C76BC"/>
    <w:rsid w:val="004D0117"/>
    <w:rsid w:val="004D35E4"/>
    <w:rsid w:val="004D4109"/>
    <w:rsid w:val="004D69B8"/>
    <w:rsid w:val="004E01B9"/>
    <w:rsid w:val="004E1E09"/>
    <w:rsid w:val="004E322E"/>
    <w:rsid w:val="004E5F15"/>
    <w:rsid w:val="004E750F"/>
    <w:rsid w:val="004E79D6"/>
    <w:rsid w:val="004F028F"/>
    <w:rsid w:val="004F03DB"/>
    <w:rsid w:val="004F0651"/>
    <w:rsid w:val="004F0DAE"/>
    <w:rsid w:val="004F48BE"/>
    <w:rsid w:val="004F6023"/>
    <w:rsid w:val="004F629C"/>
    <w:rsid w:val="004F7B74"/>
    <w:rsid w:val="005016B6"/>
    <w:rsid w:val="00503C09"/>
    <w:rsid w:val="00503D5E"/>
    <w:rsid w:val="005048A4"/>
    <w:rsid w:val="005108FA"/>
    <w:rsid w:val="00510902"/>
    <w:rsid w:val="00511D57"/>
    <w:rsid w:val="00514B44"/>
    <w:rsid w:val="00514EC5"/>
    <w:rsid w:val="00516A54"/>
    <w:rsid w:val="00516BE5"/>
    <w:rsid w:val="00516D61"/>
    <w:rsid w:val="005176B6"/>
    <w:rsid w:val="00517930"/>
    <w:rsid w:val="0052394C"/>
    <w:rsid w:val="005254B5"/>
    <w:rsid w:val="00527E7F"/>
    <w:rsid w:val="005349B3"/>
    <w:rsid w:val="00541B28"/>
    <w:rsid w:val="005510C7"/>
    <w:rsid w:val="00554B31"/>
    <w:rsid w:val="00554D6A"/>
    <w:rsid w:val="00554F78"/>
    <w:rsid w:val="005628FF"/>
    <w:rsid w:val="00563B08"/>
    <w:rsid w:val="00564B58"/>
    <w:rsid w:val="00566AEE"/>
    <w:rsid w:val="0057248F"/>
    <w:rsid w:val="005727BA"/>
    <w:rsid w:val="00573EAC"/>
    <w:rsid w:val="00574B06"/>
    <w:rsid w:val="00575418"/>
    <w:rsid w:val="005768EA"/>
    <w:rsid w:val="00581464"/>
    <w:rsid w:val="00583A56"/>
    <w:rsid w:val="00584BD2"/>
    <w:rsid w:val="00585C40"/>
    <w:rsid w:val="00586241"/>
    <w:rsid w:val="00593C6B"/>
    <w:rsid w:val="005970A9"/>
    <w:rsid w:val="005971CD"/>
    <w:rsid w:val="005A044C"/>
    <w:rsid w:val="005A350E"/>
    <w:rsid w:val="005A4281"/>
    <w:rsid w:val="005B61D5"/>
    <w:rsid w:val="005B69AF"/>
    <w:rsid w:val="005B6CB2"/>
    <w:rsid w:val="005B70FA"/>
    <w:rsid w:val="005B7C66"/>
    <w:rsid w:val="005C0BAD"/>
    <w:rsid w:val="005C2E21"/>
    <w:rsid w:val="005C30E6"/>
    <w:rsid w:val="005C4BF0"/>
    <w:rsid w:val="005C5BFD"/>
    <w:rsid w:val="005C6529"/>
    <w:rsid w:val="005D0402"/>
    <w:rsid w:val="005D063F"/>
    <w:rsid w:val="005D1924"/>
    <w:rsid w:val="005D6613"/>
    <w:rsid w:val="005D67AC"/>
    <w:rsid w:val="005D723F"/>
    <w:rsid w:val="005E621A"/>
    <w:rsid w:val="005F0CD1"/>
    <w:rsid w:val="005F27F5"/>
    <w:rsid w:val="005F2FAE"/>
    <w:rsid w:val="005F4E66"/>
    <w:rsid w:val="005F7AC4"/>
    <w:rsid w:val="006007B9"/>
    <w:rsid w:val="00605121"/>
    <w:rsid w:val="0060549A"/>
    <w:rsid w:val="00606296"/>
    <w:rsid w:val="006075BF"/>
    <w:rsid w:val="00611C28"/>
    <w:rsid w:val="0061383E"/>
    <w:rsid w:val="00615A23"/>
    <w:rsid w:val="00615B23"/>
    <w:rsid w:val="00617AA3"/>
    <w:rsid w:val="00622631"/>
    <w:rsid w:val="00623266"/>
    <w:rsid w:val="006242AC"/>
    <w:rsid w:val="00624E00"/>
    <w:rsid w:val="006271ED"/>
    <w:rsid w:val="00631B26"/>
    <w:rsid w:val="00632835"/>
    <w:rsid w:val="00635913"/>
    <w:rsid w:val="00635A9B"/>
    <w:rsid w:val="00641B25"/>
    <w:rsid w:val="00643669"/>
    <w:rsid w:val="006443E0"/>
    <w:rsid w:val="006449F3"/>
    <w:rsid w:val="006465D4"/>
    <w:rsid w:val="006467FC"/>
    <w:rsid w:val="006469AA"/>
    <w:rsid w:val="00647787"/>
    <w:rsid w:val="00647EA1"/>
    <w:rsid w:val="00650760"/>
    <w:rsid w:val="00652477"/>
    <w:rsid w:val="00652D0F"/>
    <w:rsid w:val="00654BCE"/>
    <w:rsid w:val="00657372"/>
    <w:rsid w:val="00664EF5"/>
    <w:rsid w:val="00666B1E"/>
    <w:rsid w:val="00667C62"/>
    <w:rsid w:val="006706BE"/>
    <w:rsid w:val="006714C2"/>
    <w:rsid w:val="00673D52"/>
    <w:rsid w:val="006762DD"/>
    <w:rsid w:val="00677ECE"/>
    <w:rsid w:val="0068285E"/>
    <w:rsid w:val="0068337A"/>
    <w:rsid w:val="006838B2"/>
    <w:rsid w:val="0068538E"/>
    <w:rsid w:val="00687019"/>
    <w:rsid w:val="00692451"/>
    <w:rsid w:val="00696E96"/>
    <w:rsid w:val="00697D1C"/>
    <w:rsid w:val="00697DEC"/>
    <w:rsid w:val="006A028D"/>
    <w:rsid w:val="006A250D"/>
    <w:rsid w:val="006A2AEC"/>
    <w:rsid w:val="006A3A17"/>
    <w:rsid w:val="006A6A69"/>
    <w:rsid w:val="006A783D"/>
    <w:rsid w:val="006B10D3"/>
    <w:rsid w:val="006B28A8"/>
    <w:rsid w:val="006B3ED1"/>
    <w:rsid w:val="006B5FE9"/>
    <w:rsid w:val="006B63E3"/>
    <w:rsid w:val="006B7EF1"/>
    <w:rsid w:val="006C028F"/>
    <w:rsid w:val="006C0C75"/>
    <w:rsid w:val="006C5D1D"/>
    <w:rsid w:val="006C6FED"/>
    <w:rsid w:val="006C72E4"/>
    <w:rsid w:val="006D01A6"/>
    <w:rsid w:val="006D09A6"/>
    <w:rsid w:val="006D182C"/>
    <w:rsid w:val="006D2A87"/>
    <w:rsid w:val="006E225F"/>
    <w:rsid w:val="006E535E"/>
    <w:rsid w:val="006E55DC"/>
    <w:rsid w:val="006E63BF"/>
    <w:rsid w:val="006F0481"/>
    <w:rsid w:val="006F0990"/>
    <w:rsid w:val="006F30CA"/>
    <w:rsid w:val="006F46CE"/>
    <w:rsid w:val="0070449F"/>
    <w:rsid w:val="0070488D"/>
    <w:rsid w:val="00706D1D"/>
    <w:rsid w:val="00715C96"/>
    <w:rsid w:val="00720DED"/>
    <w:rsid w:val="007223DF"/>
    <w:rsid w:val="00723FBB"/>
    <w:rsid w:val="00724C2F"/>
    <w:rsid w:val="0072636E"/>
    <w:rsid w:val="0072782D"/>
    <w:rsid w:val="00730DC3"/>
    <w:rsid w:val="0073215E"/>
    <w:rsid w:val="00733A83"/>
    <w:rsid w:val="00734B93"/>
    <w:rsid w:val="00741544"/>
    <w:rsid w:val="00741F5E"/>
    <w:rsid w:val="007437B9"/>
    <w:rsid w:val="0074653E"/>
    <w:rsid w:val="0074782A"/>
    <w:rsid w:val="0075264B"/>
    <w:rsid w:val="007560A2"/>
    <w:rsid w:val="007573E3"/>
    <w:rsid w:val="007616D1"/>
    <w:rsid w:val="00763BE4"/>
    <w:rsid w:val="00770605"/>
    <w:rsid w:val="00772517"/>
    <w:rsid w:val="00773C5E"/>
    <w:rsid w:val="007743CC"/>
    <w:rsid w:val="007757E8"/>
    <w:rsid w:val="0077660D"/>
    <w:rsid w:val="007821C3"/>
    <w:rsid w:val="00782AC0"/>
    <w:rsid w:val="00782D2E"/>
    <w:rsid w:val="00784677"/>
    <w:rsid w:val="00786696"/>
    <w:rsid w:val="00793353"/>
    <w:rsid w:val="00793B12"/>
    <w:rsid w:val="007956DE"/>
    <w:rsid w:val="007977D8"/>
    <w:rsid w:val="007A0FB7"/>
    <w:rsid w:val="007A2F35"/>
    <w:rsid w:val="007A3FA0"/>
    <w:rsid w:val="007A5769"/>
    <w:rsid w:val="007A62B0"/>
    <w:rsid w:val="007A7A6D"/>
    <w:rsid w:val="007A7E9D"/>
    <w:rsid w:val="007B02AC"/>
    <w:rsid w:val="007B6902"/>
    <w:rsid w:val="007B6AAD"/>
    <w:rsid w:val="007B7745"/>
    <w:rsid w:val="007C1B0A"/>
    <w:rsid w:val="007C20FB"/>
    <w:rsid w:val="007C2FF8"/>
    <w:rsid w:val="007C4221"/>
    <w:rsid w:val="007D169D"/>
    <w:rsid w:val="007D65CD"/>
    <w:rsid w:val="007D7F2A"/>
    <w:rsid w:val="007E0166"/>
    <w:rsid w:val="007E1BD1"/>
    <w:rsid w:val="007E26A2"/>
    <w:rsid w:val="007E4B4E"/>
    <w:rsid w:val="007E5162"/>
    <w:rsid w:val="007F152C"/>
    <w:rsid w:val="007F26A8"/>
    <w:rsid w:val="007F28C4"/>
    <w:rsid w:val="007F377D"/>
    <w:rsid w:val="007F7631"/>
    <w:rsid w:val="008009BA"/>
    <w:rsid w:val="0080264E"/>
    <w:rsid w:val="0080540F"/>
    <w:rsid w:val="00806137"/>
    <w:rsid w:val="00806CD5"/>
    <w:rsid w:val="00811BB2"/>
    <w:rsid w:val="00813F5C"/>
    <w:rsid w:val="00815F53"/>
    <w:rsid w:val="00824CE6"/>
    <w:rsid w:val="00825E8E"/>
    <w:rsid w:val="00831264"/>
    <w:rsid w:val="008430E4"/>
    <w:rsid w:val="008438B2"/>
    <w:rsid w:val="00843EE4"/>
    <w:rsid w:val="008449CB"/>
    <w:rsid w:val="00844CC1"/>
    <w:rsid w:val="008475E3"/>
    <w:rsid w:val="008479D2"/>
    <w:rsid w:val="00853759"/>
    <w:rsid w:val="008547B0"/>
    <w:rsid w:val="008552DA"/>
    <w:rsid w:val="00862CF7"/>
    <w:rsid w:val="008715B2"/>
    <w:rsid w:val="00871F80"/>
    <w:rsid w:val="0087271D"/>
    <w:rsid w:val="00874836"/>
    <w:rsid w:val="00875661"/>
    <w:rsid w:val="00876504"/>
    <w:rsid w:val="008774D6"/>
    <w:rsid w:val="0087798F"/>
    <w:rsid w:val="008810A6"/>
    <w:rsid w:val="008818E6"/>
    <w:rsid w:val="00884051"/>
    <w:rsid w:val="00890A3E"/>
    <w:rsid w:val="008924BA"/>
    <w:rsid w:val="00893390"/>
    <w:rsid w:val="00893599"/>
    <w:rsid w:val="00893883"/>
    <w:rsid w:val="0089398B"/>
    <w:rsid w:val="00894A83"/>
    <w:rsid w:val="00896C6F"/>
    <w:rsid w:val="008A14CF"/>
    <w:rsid w:val="008A43DA"/>
    <w:rsid w:val="008A78BA"/>
    <w:rsid w:val="008B0CE1"/>
    <w:rsid w:val="008B2789"/>
    <w:rsid w:val="008B2886"/>
    <w:rsid w:val="008B3516"/>
    <w:rsid w:val="008B5738"/>
    <w:rsid w:val="008B5F22"/>
    <w:rsid w:val="008C100E"/>
    <w:rsid w:val="008C4559"/>
    <w:rsid w:val="008C5148"/>
    <w:rsid w:val="008C688B"/>
    <w:rsid w:val="008D0056"/>
    <w:rsid w:val="008D171B"/>
    <w:rsid w:val="008D3A95"/>
    <w:rsid w:val="008D4422"/>
    <w:rsid w:val="008D44E1"/>
    <w:rsid w:val="008D4DC6"/>
    <w:rsid w:val="008D6944"/>
    <w:rsid w:val="008D78C3"/>
    <w:rsid w:val="008D7EF4"/>
    <w:rsid w:val="008E16AC"/>
    <w:rsid w:val="008E1A00"/>
    <w:rsid w:val="008E5F03"/>
    <w:rsid w:val="008E67A8"/>
    <w:rsid w:val="008E6C5C"/>
    <w:rsid w:val="008F1C75"/>
    <w:rsid w:val="008F2B35"/>
    <w:rsid w:val="008F46EA"/>
    <w:rsid w:val="008F7D71"/>
    <w:rsid w:val="009002CF"/>
    <w:rsid w:val="00904D78"/>
    <w:rsid w:val="00907129"/>
    <w:rsid w:val="00907723"/>
    <w:rsid w:val="0091379A"/>
    <w:rsid w:val="009143A6"/>
    <w:rsid w:val="00915B4F"/>
    <w:rsid w:val="00920543"/>
    <w:rsid w:val="0092295A"/>
    <w:rsid w:val="0092573A"/>
    <w:rsid w:val="00925BE6"/>
    <w:rsid w:val="0092733E"/>
    <w:rsid w:val="00927851"/>
    <w:rsid w:val="00931E11"/>
    <w:rsid w:val="009336BC"/>
    <w:rsid w:val="00934209"/>
    <w:rsid w:val="009349D6"/>
    <w:rsid w:val="00936EA1"/>
    <w:rsid w:val="00936FCA"/>
    <w:rsid w:val="00937671"/>
    <w:rsid w:val="00942A54"/>
    <w:rsid w:val="00942B24"/>
    <w:rsid w:val="00946C0E"/>
    <w:rsid w:val="0094755B"/>
    <w:rsid w:val="009530EA"/>
    <w:rsid w:val="00954B7B"/>
    <w:rsid w:val="00955358"/>
    <w:rsid w:val="009570CB"/>
    <w:rsid w:val="00957F52"/>
    <w:rsid w:val="009612E7"/>
    <w:rsid w:val="009634EF"/>
    <w:rsid w:val="00964B94"/>
    <w:rsid w:val="00965C56"/>
    <w:rsid w:val="00972A77"/>
    <w:rsid w:val="009748AA"/>
    <w:rsid w:val="009752F1"/>
    <w:rsid w:val="00977870"/>
    <w:rsid w:val="00980383"/>
    <w:rsid w:val="00981B6C"/>
    <w:rsid w:val="00984257"/>
    <w:rsid w:val="00985E0E"/>
    <w:rsid w:val="00987B83"/>
    <w:rsid w:val="00992D6F"/>
    <w:rsid w:val="00994074"/>
    <w:rsid w:val="009943F2"/>
    <w:rsid w:val="009958D9"/>
    <w:rsid w:val="0099617E"/>
    <w:rsid w:val="009A04DC"/>
    <w:rsid w:val="009A04FD"/>
    <w:rsid w:val="009A16D2"/>
    <w:rsid w:val="009A795B"/>
    <w:rsid w:val="009B5AD3"/>
    <w:rsid w:val="009B5C88"/>
    <w:rsid w:val="009B5CF6"/>
    <w:rsid w:val="009B631D"/>
    <w:rsid w:val="009B6DE2"/>
    <w:rsid w:val="009C3F34"/>
    <w:rsid w:val="009C603A"/>
    <w:rsid w:val="009C66E6"/>
    <w:rsid w:val="009C7EF0"/>
    <w:rsid w:val="009D2DBF"/>
    <w:rsid w:val="009D3751"/>
    <w:rsid w:val="009D4941"/>
    <w:rsid w:val="009D590F"/>
    <w:rsid w:val="009D6FC0"/>
    <w:rsid w:val="009E03F4"/>
    <w:rsid w:val="009E3947"/>
    <w:rsid w:val="009E421E"/>
    <w:rsid w:val="009E42CE"/>
    <w:rsid w:val="009E53F0"/>
    <w:rsid w:val="009E6A09"/>
    <w:rsid w:val="009E6DBE"/>
    <w:rsid w:val="009F06FB"/>
    <w:rsid w:val="009F0A3F"/>
    <w:rsid w:val="009F0F41"/>
    <w:rsid w:val="009F18DB"/>
    <w:rsid w:val="009F447F"/>
    <w:rsid w:val="009F546D"/>
    <w:rsid w:val="009F5740"/>
    <w:rsid w:val="00A01764"/>
    <w:rsid w:val="00A02226"/>
    <w:rsid w:val="00A05C6B"/>
    <w:rsid w:val="00A129BF"/>
    <w:rsid w:val="00A139DD"/>
    <w:rsid w:val="00A14B7F"/>
    <w:rsid w:val="00A157DD"/>
    <w:rsid w:val="00A226C9"/>
    <w:rsid w:val="00A24278"/>
    <w:rsid w:val="00A24C47"/>
    <w:rsid w:val="00A25F78"/>
    <w:rsid w:val="00A3163A"/>
    <w:rsid w:val="00A31B50"/>
    <w:rsid w:val="00A32008"/>
    <w:rsid w:val="00A35BEF"/>
    <w:rsid w:val="00A35CB7"/>
    <w:rsid w:val="00A43F68"/>
    <w:rsid w:val="00A457ED"/>
    <w:rsid w:val="00A502CA"/>
    <w:rsid w:val="00A52EBA"/>
    <w:rsid w:val="00A53F05"/>
    <w:rsid w:val="00A551D7"/>
    <w:rsid w:val="00A55301"/>
    <w:rsid w:val="00A5673F"/>
    <w:rsid w:val="00A56ED4"/>
    <w:rsid w:val="00A57645"/>
    <w:rsid w:val="00A624A8"/>
    <w:rsid w:val="00A63AA0"/>
    <w:rsid w:val="00A63BB2"/>
    <w:rsid w:val="00A641F8"/>
    <w:rsid w:val="00A64C33"/>
    <w:rsid w:val="00A64C42"/>
    <w:rsid w:val="00A727BA"/>
    <w:rsid w:val="00A743C9"/>
    <w:rsid w:val="00A840E5"/>
    <w:rsid w:val="00A87262"/>
    <w:rsid w:val="00A87940"/>
    <w:rsid w:val="00A9065D"/>
    <w:rsid w:val="00A925EE"/>
    <w:rsid w:val="00A93151"/>
    <w:rsid w:val="00A9343D"/>
    <w:rsid w:val="00A9401B"/>
    <w:rsid w:val="00A95783"/>
    <w:rsid w:val="00A96E9B"/>
    <w:rsid w:val="00A97512"/>
    <w:rsid w:val="00AA19A2"/>
    <w:rsid w:val="00AA3A9F"/>
    <w:rsid w:val="00AA53EF"/>
    <w:rsid w:val="00AB0926"/>
    <w:rsid w:val="00AB0B60"/>
    <w:rsid w:val="00AB2AB6"/>
    <w:rsid w:val="00AB4321"/>
    <w:rsid w:val="00AB4F60"/>
    <w:rsid w:val="00AB5127"/>
    <w:rsid w:val="00AC02F0"/>
    <w:rsid w:val="00AD1167"/>
    <w:rsid w:val="00AD2F30"/>
    <w:rsid w:val="00AD485E"/>
    <w:rsid w:val="00AD6636"/>
    <w:rsid w:val="00AE0A0F"/>
    <w:rsid w:val="00AE491F"/>
    <w:rsid w:val="00AE4E11"/>
    <w:rsid w:val="00AE727F"/>
    <w:rsid w:val="00AF26C7"/>
    <w:rsid w:val="00AF50C5"/>
    <w:rsid w:val="00B00705"/>
    <w:rsid w:val="00B01251"/>
    <w:rsid w:val="00B02EEA"/>
    <w:rsid w:val="00B053C4"/>
    <w:rsid w:val="00B05D65"/>
    <w:rsid w:val="00B07083"/>
    <w:rsid w:val="00B07FB5"/>
    <w:rsid w:val="00B1093E"/>
    <w:rsid w:val="00B12A30"/>
    <w:rsid w:val="00B12E00"/>
    <w:rsid w:val="00B16DCC"/>
    <w:rsid w:val="00B17626"/>
    <w:rsid w:val="00B211D5"/>
    <w:rsid w:val="00B25156"/>
    <w:rsid w:val="00B27607"/>
    <w:rsid w:val="00B27CAA"/>
    <w:rsid w:val="00B31CB7"/>
    <w:rsid w:val="00B34479"/>
    <w:rsid w:val="00B3625D"/>
    <w:rsid w:val="00B41799"/>
    <w:rsid w:val="00B4313A"/>
    <w:rsid w:val="00B45A8B"/>
    <w:rsid w:val="00B467DA"/>
    <w:rsid w:val="00B47F8D"/>
    <w:rsid w:val="00B517B3"/>
    <w:rsid w:val="00B52424"/>
    <w:rsid w:val="00B527BE"/>
    <w:rsid w:val="00B52C40"/>
    <w:rsid w:val="00B56589"/>
    <w:rsid w:val="00B64406"/>
    <w:rsid w:val="00B6465E"/>
    <w:rsid w:val="00B64952"/>
    <w:rsid w:val="00B6701E"/>
    <w:rsid w:val="00B67099"/>
    <w:rsid w:val="00B70883"/>
    <w:rsid w:val="00B71129"/>
    <w:rsid w:val="00B72D11"/>
    <w:rsid w:val="00B73CF2"/>
    <w:rsid w:val="00B74349"/>
    <w:rsid w:val="00B80003"/>
    <w:rsid w:val="00B800E8"/>
    <w:rsid w:val="00B812D9"/>
    <w:rsid w:val="00B8236D"/>
    <w:rsid w:val="00B826D4"/>
    <w:rsid w:val="00B82B79"/>
    <w:rsid w:val="00B83D6C"/>
    <w:rsid w:val="00B857CC"/>
    <w:rsid w:val="00B868F9"/>
    <w:rsid w:val="00B86AFD"/>
    <w:rsid w:val="00B874A3"/>
    <w:rsid w:val="00B93450"/>
    <w:rsid w:val="00B935E8"/>
    <w:rsid w:val="00B97E96"/>
    <w:rsid w:val="00BA318A"/>
    <w:rsid w:val="00BA468E"/>
    <w:rsid w:val="00BA54E2"/>
    <w:rsid w:val="00BA6B16"/>
    <w:rsid w:val="00BB19E1"/>
    <w:rsid w:val="00BB3598"/>
    <w:rsid w:val="00BB4A19"/>
    <w:rsid w:val="00BB50C4"/>
    <w:rsid w:val="00BB54E4"/>
    <w:rsid w:val="00BB5856"/>
    <w:rsid w:val="00BB64E3"/>
    <w:rsid w:val="00BB6BC8"/>
    <w:rsid w:val="00BC13CF"/>
    <w:rsid w:val="00BC1F19"/>
    <w:rsid w:val="00BC29DF"/>
    <w:rsid w:val="00BC31A6"/>
    <w:rsid w:val="00BC6AD9"/>
    <w:rsid w:val="00BC77AD"/>
    <w:rsid w:val="00BD1B2F"/>
    <w:rsid w:val="00BD1F53"/>
    <w:rsid w:val="00BD2153"/>
    <w:rsid w:val="00BD2A5A"/>
    <w:rsid w:val="00BD3C55"/>
    <w:rsid w:val="00BE1433"/>
    <w:rsid w:val="00BE195A"/>
    <w:rsid w:val="00BE1A92"/>
    <w:rsid w:val="00BE1BBC"/>
    <w:rsid w:val="00BE3E94"/>
    <w:rsid w:val="00BE4561"/>
    <w:rsid w:val="00BE5BF5"/>
    <w:rsid w:val="00BE69C6"/>
    <w:rsid w:val="00BE75EB"/>
    <w:rsid w:val="00BE7AB8"/>
    <w:rsid w:val="00BE7B76"/>
    <w:rsid w:val="00BF03EC"/>
    <w:rsid w:val="00BF0BAC"/>
    <w:rsid w:val="00BF3DA7"/>
    <w:rsid w:val="00BF44A8"/>
    <w:rsid w:val="00BF546D"/>
    <w:rsid w:val="00BF6AF2"/>
    <w:rsid w:val="00C00536"/>
    <w:rsid w:val="00C00556"/>
    <w:rsid w:val="00C015E8"/>
    <w:rsid w:val="00C060C9"/>
    <w:rsid w:val="00C10025"/>
    <w:rsid w:val="00C10AB9"/>
    <w:rsid w:val="00C14F20"/>
    <w:rsid w:val="00C20A7D"/>
    <w:rsid w:val="00C2328A"/>
    <w:rsid w:val="00C24283"/>
    <w:rsid w:val="00C24D11"/>
    <w:rsid w:val="00C3112C"/>
    <w:rsid w:val="00C31EE4"/>
    <w:rsid w:val="00C35635"/>
    <w:rsid w:val="00C3608A"/>
    <w:rsid w:val="00C4214A"/>
    <w:rsid w:val="00C43527"/>
    <w:rsid w:val="00C43D7B"/>
    <w:rsid w:val="00C466C2"/>
    <w:rsid w:val="00C466C4"/>
    <w:rsid w:val="00C46D1D"/>
    <w:rsid w:val="00C50464"/>
    <w:rsid w:val="00C532C3"/>
    <w:rsid w:val="00C559A6"/>
    <w:rsid w:val="00C55A52"/>
    <w:rsid w:val="00C56326"/>
    <w:rsid w:val="00C56A25"/>
    <w:rsid w:val="00C57D13"/>
    <w:rsid w:val="00C60C54"/>
    <w:rsid w:val="00C61659"/>
    <w:rsid w:val="00C62E41"/>
    <w:rsid w:val="00C64D70"/>
    <w:rsid w:val="00C70897"/>
    <w:rsid w:val="00C70F09"/>
    <w:rsid w:val="00C728DE"/>
    <w:rsid w:val="00C73BC9"/>
    <w:rsid w:val="00C74E40"/>
    <w:rsid w:val="00C75DEB"/>
    <w:rsid w:val="00C77314"/>
    <w:rsid w:val="00C775BA"/>
    <w:rsid w:val="00C81C87"/>
    <w:rsid w:val="00C82E0A"/>
    <w:rsid w:val="00C839E4"/>
    <w:rsid w:val="00C84426"/>
    <w:rsid w:val="00C85AA5"/>
    <w:rsid w:val="00C86BCC"/>
    <w:rsid w:val="00C91986"/>
    <w:rsid w:val="00C9422F"/>
    <w:rsid w:val="00CA094D"/>
    <w:rsid w:val="00CA0FA1"/>
    <w:rsid w:val="00CA17B8"/>
    <w:rsid w:val="00CA528A"/>
    <w:rsid w:val="00CA52D1"/>
    <w:rsid w:val="00CA6F17"/>
    <w:rsid w:val="00CA71B1"/>
    <w:rsid w:val="00CB02A8"/>
    <w:rsid w:val="00CB257C"/>
    <w:rsid w:val="00CB60F6"/>
    <w:rsid w:val="00CB7684"/>
    <w:rsid w:val="00CC18E1"/>
    <w:rsid w:val="00CC2E74"/>
    <w:rsid w:val="00CC7ACC"/>
    <w:rsid w:val="00CD0390"/>
    <w:rsid w:val="00CD1E84"/>
    <w:rsid w:val="00CD3260"/>
    <w:rsid w:val="00CD3C90"/>
    <w:rsid w:val="00CD48C6"/>
    <w:rsid w:val="00CD6272"/>
    <w:rsid w:val="00CD69C3"/>
    <w:rsid w:val="00CD77BC"/>
    <w:rsid w:val="00CE0AAA"/>
    <w:rsid w:val="00CE3397"/>
    <w:rsid w:val="00CE4B28"/>
    <w:rsid w:val="00CE4BFD"/>
    <w:rsid w:val="00CE4C4F"/>
    <w:rsid w:val="00CE53AB"/>
    <w:rsid w:val="00CE603E"/>
    <w:rsid w:val="00CE6428"/>
    <w:rsid w:val="00CE7916"/>
    <w:rsid w:val="00CF0264"/>
    <w:rsid w:val="00CF2280"/>
    <w:rsid w:val="00CF2655"/>
    <w:rsid w:val="00CF4583"/>
    <w:rsid w:val="00CF4D88"/>
    <w:rsid w:val="00CF5362"/>
    <w:rsid w:val="00D02692"/>
    <w:rsid w:val="00D035C7"/>
    <w:rsid w:val="00D04AC1"/>
    <w:rsid w:val="00D0721E"/>
    <w:rsid w:val="00D1186A"/>
    <w:rsid w:val="00D13732"/>
    <w:rsid w:val="00D24D8C"/>
    <w:rsid w:val="00D27199"/>
    <w:rsid w:val="00D278B9"/>
    <w:rsid w:val="00D301A0"/>
    <w:rsid w:val="00D306AF"/>
    <w:rsid w:val="00D314BA"/>
    <w:rsid w:val="00D3314B"/>
    <w:rsid w:val="00D35ACE"/>
    <w:rsid w:val="00D406F6"/>
    <w:rsid w:val="00D40897"/>
    <w:rsid w:val="00D40AB8"/>
    <w:rsid w:val="00D43312"/>
    <w:rsid w:val="00D43FBD"/>
    <w:rsid w:val="00D44047"/>
    <w:rsid w:val="00D456F1"/>
    <w:rsid w:val="00D46922"/>
    <w:rsid w:val="00D46DAF"/>
    <w:rsid w:val="00D47154"/>
    <w:rsid w:val="00D53270"/>
    <w:rsid w:val="00D54B7E"/>
    <w:rsid w:val="00D54BD2"/>
    <w:rsid w:val="00D569D4"/>
    <w:rsid w:val="00D56D4B"/>
    <w:rsid w:val="00D57710"/>
    <w:rsid w:val="00D57B69"/>
    <w:rsid w:val="00D616C0"/>
    <w:rsid w:val="00D64868"/>
    <w:rsid w:val="00D6657B"/>
    <w:rsid w:val="00D667E7"/>
    <w:rsid w:val="00D66E3F"/>
    <w:rsid w:val="00D67410"/>
    <w:rsid w:val="00D70CA8"/>
    <w:rsid w:val="00D71CC1"/>
    <w:rsid w:val="00D7231B"/>
    <w:rsid w:val="00D74486"/>
    <w:rsid w:val="00D74FB5"/>
    <w:rsid w:val="00D77086"/>
    <w:rsid w:val="00D8064C"/>
    <w:rsid w:val="00D80BE3"/>
    <w:rsid w:val="00D82D2F"/>
    <w:rsid w:val="00D83A0D"/>
    <w:rsid w:val="00D845E2"/>
    <w:rsid w:val="00D847D4"/>
    <w:rsid w:val="00D861E9"/>
    <w:rsid w:val="00D87C3A"/>
    <w:rsid w:val="00D90041"/>
    <w:rsid w:val="00D971D9"/>
    <w:rsid w:val="00DA13AB"/>
    <w:rsid w:val="00DA2805"/>
    <w:rsid w:val="00DA3B5A"/>
    <w:rsid w:val="00DA4859"/>
    <w:rsid w:val="00DA7991"/>
    <w:rsid w:val="00DB2498"/>
    <w:rsid w:val="00DB2A12"/>
    <w:rsid w:val="00DB3A34"/>
    <w:rsid w:val="00DB4B44"/>
    <w:rsid w:val="00DB5460"/>
    <w:rsid w:val="00DB7175"/>
    <w:rsid w:val="00DB76EB"/>
    <w:rsid w:val="00DB7AAD"/>
    <w:rsid w:val="00DC491D"/>
    <w:rsid w:val="00DC5CE9"/>
    <w:rsid w:val="00DC6623"/>
    <w:rsid w:val="00DD0007"/>
    <w:rsid w:val="00DD0E0B"/>
    <w:rsid w:val="00DD1D0B"/>
    <w:rsid w:val="00DD429C"/>
    <w:rsid w:val="00DD42D8"/>
    <w:rsid w:val="00DD51F6"/>
    <w:rsid w:val="00DD780A"/>
    <w:rsid w:val="00DE09B2"/>
    <w:rsid w:val="00DE508B"/>
    <w:rsid w:val="00DE721E"/>
    <w:rsid w:val="00DE791A"/>
    <w:rsid w:val="00DF0231"/>
    <w:rsid w:val="00DF2A14"/>
    <w:rsid w:val="00DF3A4D"/>
    <w:rsid w:val="00DF643E"/>
    <w:rsid w:val="00DF6ABD"/>
    <w:rsid w:val="00DF6B47"/>
    <w:rsid w:val="00E00055"/>
    <w:rsid w:val="00E0735E"/>
    <w:rsid w:val="00E13906"/>
    <w:rsid w:val="00E13CC7"/>
    <w:rsid w:val="00E15EF4"/>
    <w:rsid w:val="00E165C2"/>
    <w:rsid w:val="00E178F9"/>
    <w:rsid w:val="00E21183"/>
    <w:rsid w:val="00E217A6"/>
    <w:rsid w:val="00E22185"/>
    <w:rsid w:val="00E231C7"/>
    <w:rsid w:val="00E25616"/>
    <w:rsid w:val="00E32595"/>
    <w:rsid w:val="00E32D4C"/>
    <w:rsid w:val="00E33370"/>
    <w:rsid w:val="00E33853"/>
    <w:rsid w:val="00E34518"/>
    <w:rsid w:val="00E3555B"/>
    <w:rsid w:val="00E36648"/>
    <w:rsid w:val="00E425DE"/>
    <w:rsid w:val="00E449B7"/>
    <w:rsid w:val="00E470AD"/>
    <w:rsid w:val="00E5012D"/>
    <w:rsid w:val="00E51F92"/>
    <w:rsid w:val="00E5624E"/>
    <w:rsid w:val="00E56BA2"/>
    <w:rsid w:val="00E61B1F"/>
    <w:rsid w:val="00E62B94"/>
    <w:rsid w:val="00E64A9A"/>
    <w:rsid w:val="00E65862"/>
    <w:rsid w:val="00E67C08"/>
    <w:rsid w:val="00E714FE"/>
    <w:rsid w:val="00E716B7"/>
    <w:rsid w:val="00E74142"/>
    <w:rsid w:val="00E741DC"/>
    <w:rsid w:val="00E75323"/>
    <w:rsid w:val="00E77106"/>
    <w:rsid w:val="00E7774D"/>
    <w:rsid w:val="00E80CB0"/>
    <w:rsid w:val="00E82145"/>
    <w:rsid w:val="00E828F8"/>
    <w:rsid w:val="00E8376D"/>
    <w:rsid w:val="00E83E65"/>
    <w:rsid w:val="00E86975"/>
    <w:rsid w:val="00E8722F"/>
    <w:rsid w:val="00E87730"/>
    <w:rsid w:val="00E87C31"/>
    <w:rsid w:val="00E901C8"/>
    <w:rsid w:val="00E90B5C"/>
    <w:rsid w:val="00E92D57"/>
    <w:rsid w:val="00E97953"/>
    <w:rsid w:val="00EA2250"/>
    <w:rsid w:val="00EA2A57"/>
    <w:rsid w:val="00EA2F61"/>
    <w:rsid w:val="00EA5F3D"/>
    <w:rsid w:val="00EA7495"/>
    <w:rsid w:val="00EB0873"/>
    <w:rsid w:val="00EB3884"/>
    <w:rsid w:val="00EB52C1"/>
    <w:rsid w:val="00EC0237"/>
    <w:rsid w:val="00EC0807"/>
    <w:rsid w:val="00EC13AC"/>
    <w:rsid w:val="00EC4B99"/>
    <w:rsid w:val="00EC4C45"/>
    <w:rsid w:val="00EC565B"/>
    <w:rsid w:val="00EC5A76"/>
    <w:rsid w:val="00ED47BB"/>
    <w:rsid w:val="00ED58A1"/>
    <w:rsid w:val="00ED5FF5"/>
    <w:rsid w:val="00ED6507"/>
    <w:rsid w:val="00ED6B25"/>
    <w:rsid w:val="00ED747B"/>
    <w:rsid w:val="00ED7CD3"/>
    <w:rsid w:val="00EE003B"/>
    <w:rsid w:val="00EE3E4D"/>
    <w:rsid w:val="00EE788B"/>
    <w:rsid w:val="00EF2463"/>
    <w:rsid w:val="00EF2C15"/>
    <w:rsid w:val="00EF4312"/>
    <w:rsid w:val="00EF4784"/>
    <w:rsid w:val="00EF4E75"/>
    <w:rsid w:val="00EF6702"/>
    <w:rsid w:val="00F00A5A"/>
    <w:rsid w:val="00F0207C"/>
    <w:rsid w:val="00F042BD"/>
    <w:rsid w:val="00F06EEF"/>
    <w:rsid w:val="00F116D3"/>
    <w:rsid w:val="00F170C6"/>
    <w:rsid w:val="00F1741B"/>
    <w:rsid w:val="00F20F38"/>
    <w:rsid w:val="00F22122"/>
    <w:rsid w:val="00F23629"/>
    <w:rsid w:val="00F25A4B"/>
    <w:rsid w:val="00F25C45"/>
    <w:rsid w:val="00F25FCB"/>
    <w:rsid w:val="00F32ED4"/>
    <w:rsid w:val="00F33037"/>
    <w:rsid w:val="00F349B6"/>
    <w:rsid w:val="00F40AB5"/>
    <w:rsid w:val="00F46F97"/>
    <w:rsid w:val="00F50073"/>
    <w:rsid w:val="00F53C95"/>
    <w:rsid w:val="00F54836"/>
    <w:rsid w:val="00F57B3F"/>
    <w:rsid w:val="00F6340E"/>
    <w:rsid w:val="00F65C92"/>
    <w:rsid w:val="00F674D9"/>
    <w:rsid w:val="00F7191C"/>
    <w:rsid w:val="00F777D1"/>
    <w:rsid w:val="00F81FF7"/>
    <w:rsid w:val="00F86D6D"/>
    <w:rsid w:val="00F87ED3"/>
    <w:rsid w:val="00F90F6E"/>
    <w:rsid w:val="00F9261F"/>
    <w:rsid w:val="00F92BB5"/>
    <w:rsid w:val="00F9471B"/>
    <w:rsid w:val="00FA067B"/>
    <w:rsid w:val="00FA10D8"/>
    <w:rsid w:val="00FA1381"/>
    <w:rsid w:val="00FA47CD"/>
    <w:rsid w:val="00FA4A3B"/>
    <w:rsid w:val="00FA54C9"/>
    <w:rsid w:val="00FB22CC"/>
    <w:rsid w:val="00FB244A"/>
    <w:rsid w:val="00FB4175"/>
    <w:rsid w:val="00FB4896"/>
    <w:rsid w:val="00FB5055"/>
    <w:rsid w:val="00FC11DC"/>
    <w:rsid w:val="00FC48C9"/>
    <w:rsid w:val="00FD0071"/>
    <w:rsid w:val="00FD16C1"/>
    <w:rsid w:val="00FD319F"/>
    <w:rsid w:val="00FD429C"/>
    <w:rsid w:val="00FD54A6"/>
    <w:rsid w:val="00FE0C74"/>
    <w:rsid w:val="00FE1801"/>
    <w:rsid w:val="00FE4737"/>
    <w:rsid w:val="00FE49F3"/>
    <w:rsid w:val="00FE57DB"/>
    <w:rsid w:val="00FE5F2E"/>
    <w:rsid w:val="00FE5F3D"/>
    <w:rsid w:val="00FE6C16"/>
    <w:rsid w:val="00FE7C57"/>
    <w:rsid w:val="00FE7E8D"/>
    <w:rsid w:val="00FF018B"/>
    <w:rsid w:val="00FF0922"/>
    <w:rsid w:val="00FF1E98"/>
    <w:rsid w:val="00FF220A"/>
    <w:rsid w:val="00FF45B4"/>
    <w:rsid w:val="00FF516D"/>
    <w:rsid w:val="00FF7D9D"/>
    <w:rsid w:val="03019BC6"/>
    <w:rsid w:val="037F5C20"/>
    <w:rsid w:val="03DEEE33"/>
    <w:rsid w:val="04606A82"/>
    <w:rsid w:val="04735699"/>
    <w:rsid w:val="04E2D808"/>
    <w:rsid w:val="0576E497"/>
    <w:rsid w:val="05B5AFEF"/>
    <w:rsid w:val="064B8259"/>
    <w:rsid w:val="07080A25"/>
    <w:rsid w:val="077AC70A"/>
    <w:rsid w:val="0890162E"/>
    <w:rsid w:val="08C3418F"/>
    <w:rsid w:val="0B1F6BFC"/>
    <w:rsid w:val="0B488D04"/>
    <w:rsid w:val="0BFD9BBD"/>
    <w:rsid w:val="0C0DC570"/>
    <w:rsid w:val="0E5BDF56"/>
    <w:rsid w:val="0E642B72"/>
    <w:rsid w:val="0F220510"/>
    <w:rsid w:val="10075FD8"/>
    <w:rsid w:val="1114D080"/>
    <w:rsid w:val="114E38C5"/>
    <w:rsid w:val="11AEAD88"/>
    <w:rsid w:val="11EEDC61"/>
    <w:rsid w:val="126C4D34"/>
    <w:rsid w:val="1727BB7F"/>
    <w:rsid w:val="17A67382"/>
    <w:rsid w:val="1802603D"/>
    <w:rsid w:val="190129B1"/>
    <w:rsid w:val="1AA9FD57"/>
    <w:rsid w:val="1B7A1090"/>
    <w:rsid w:val="1BD6D8EA"/>
    <w:rsid w:val="1CEE72F5"/>
    <w:rsid w:val="1DCB680C"/>
    <w:rsid w:val="1E64D60B"/>
    <w:rsid w:val="1FA2776F"/>
    <w:rsid w:val="20D33D85"/>
    <w:rsid w:val="224B4986"/>
    <w:rsid w:val="224D3119"/>
    <w:rsid w:val="241C8322"/>
    <w:rsid w:val="24A09BF5"/>
    <w:rsid w:val="24BC0ACA"/>
    <w:rsid w:val="28EA9D7B"/>
    <w:rsid w:val="2A1EA51D"/>
    <w:rsid w:val="2D4D939F"/>
    <w:rsid w:val="2E1AC86B"/>
    <w:rsid w:val="2E81A0A2"/>
    <w:rsid w:val="30963AF0"/>
    <w:rsid w:val="339395FA"/>
    <w:rsid w:val="33A783A2"/>
    <w:rsid w:val="34B23FE2"/>
    <w:rsid w:val="3560A2B5"/>
    <w:rsid w:val="37FB1916"/>
    <w:rsid w:val="3A051C53"/>
    <w:rsid w:val="3A7731A8"/>
    <w:rsid w:val="3C03B650"/>
    <w:rsid w:val="3C4C9C38"/>
    <w:rsid w:val="3CA705CA"/>
    <w:rsid w:val="3D41E7D1"/>
    <w:rsid w:val="3F0C1AF8"/>
    <w:rsid w:val="4102B90B"/>
    <w:rsid w:val="41A4CF90"/>
    <w:rsid w:val="436767F9"/>
    <w:rsid w:val="43C437EF"/>
    <w:rsid w:val="44841CDB"/>
    <w:rsid w:val="465437C7"/>
    <w:rsid w:val="46811888"/>
    <w:rsid w:val="46D9D18F"/>
    <w:rsid w:val="470BB8B3"/>
    <w:rsid w:val="4795FB90"/>
    <w:rsid w:val="47E5A7C6"/>
    <w:rsid w:val="487266E8"/>
    <w:rsid w:val="49735420"/>
    <w:rsid w:val="497B65A2"/>
    <w:rsid w:val="49B1675A"/>
    <w:rsid w:val="4AA66038"/>
    <w:rsid w:val="4CA6D53B"/>
    <w:rsid w:val="4D8CC8C6"/>
    <w:rsid w:val="4DC47835"/>
    <w:rsid w:val="555EAA0D"/>
    <w:rsid w:val="5666FA30"/>
    <w:rsid w:val="5682ADA3"/>
    <w:rsid w:val="56E6E4F8"/>
    <w:rsid w:val="584E78F9"/>
    <w:rsid w:val="5867DB6B"/>
    <w:rsid w:val="5B8207F0"/>
    <w:rsid w:val="5C89AAFF"/>
    <w:rsid w:val="5CCF1513"/>
    <w:rsid w:val="5D289102"/>
    <w:rsid w:val="5F25F05D"/>
    <w:rsid w:val="5F3246C1"/>
    <w:rsid w:val="5FB16B56"/>
    <w:rsid w:val="60729FA2"/>
    <w:rsid w:val="64807917"/>
    <w:rsid w:val="64C0D4F8"/>
    <w:rsid w:val="6515AFA0"/>
    <w:rsid w:val="65B8ADA7"/>
    <w:rsid w:val="66720165"/>
    <w:rsid w:val="67029115"/>
    <w:rsid w:val="677A6E35"/>
    <w:rsid w:val="688B5422"/>
    <w:rsid w:val="68D47B37"/>
    <w:rsid w:val="69510FEC"/>
    <w:rsid w:val="6B1053C6"/>
    <w:rsid w:val="6B247285"/>
    <w:rsid w:val="6B607F45"/>
    <w:rsid w:val="6B6976EC"/>
    <w:rsid w:val="6C182E31"/>
    <w:rsid w:val="6CB014F8"/>
    <w:rsid w:val="6D9A6EDA"/>
    <w:rsid w:val="6D9F12B6"/>
    <w:rsid w:val="6DF5BC4B"/>
    <w:rsid w:val="6EF2C92D"/>
    <w:rsid w:val="709B2A94"/>
    <w:rsid w:val="70D78E8D"/>
    <w:rsid w:val="72A79FD1"/>
    <w:rsid w:val="72C7D93B"/>
    <w:rsid w:val="7355AB13"/>
    <w:rsid w:val="7358B7BE"/>
    <w:rsid w:val="74E7467A"/>
    <w:rsid w:val="74F1DE5D"/>
    <w:rsid w:val="7563DA0C"/>
    <w:rsid w:val="75C93C75"/>
    <w:rsid w:val="7623878D"/>
    <w:rsid w:val="7C4E019E"/>
    <w:rsid w:val="7C5F269C"/>
    <w:rsid w:val="7D7B5A21"/>
    <w:rsid w:val="7EFA9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1312B8F"/>
  <w15:docId w15:val="{6922BC30-5537-4493-8746-9699056B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31B"/>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CA71B1"/>
    <w:rPr>
      <w:color w:val="605E5C"/>
      <w:shd w:val="clear" w:color="auto" w:fill="E1DFDD"/>
    </w:rPr>
  </w:style>
  <w:style w:type="character" w:customStyle="1" w:styleId="xcontentpasted0">
    <w:name w:val="x_contentpasted0"/>
    <w:basedOn w:val="DefaultParagraphFont"/>
    <w:rsid w:val="00C74E40"/>
  </w:style>
  <w:style w:type="character" w:customStyle="1" w:styleId="contentpasted0">
    <w:name w:val="contentpasted0"/>
    <w:basedOn w:val="DefaultParagraphFont"/>
    <w:rsid w:val="00C74E40"/>
  </w:style>
  <w:style w:type="paragraph" w:customStyle="1" w:styleId="CommentText1">
    <w:name w:val="Comment Text1"/>
    <w:basedOn w:val="Normal"/>
    <w:next w:val="CommentText"/>
    <w:uiPriority w:val="99"/>
    <w:unhideWhenUsed/>
    <w:rsid w:val="006B63E3"/>
    <w:pPr>
      <w:overflowPunct/>
      <w:autoSpaceDE/>
      <w:autoSpaceDN/>
      <w:adjustRightInd/>
      <w:spacing w:after="160"/>
      <w:textAlignment w:val="auto"/>
    </w:pPr>
    <w:rPr>
      <w:rFonts w:ascii="Aptos" w:eastAsia="Yu Gothic" w:hAnsi="Aptos" w:cs="Arial"/>
      <w:sz w:val="20"/>
    </w:rPr>
  </w:style>
  <w:style w:type="character" w:styleId="CommentReference">
    <w:name w:val="annotation reference"/>
    <w:basedOn w:val="DefaultParagraphFont"/>
    <w:uiPriority w:val="99"/>
    <w:semiHidden/>
    <w:unhideWhenUsed/>
    <w:rsid w:val="006B63E3"/>
    <w:rPr>
      <w:sz w:val="16"/>
      <w:szCs w:val="16"/>
    </w:rPr>
  </w:style>
  <w:style w:type="paragraph" w:styleId="CommentText">
    <w:name w:val="annotation text"/>
    <w:basedOn w:val="Normal"/>
    <w:link w:val="CommentTextChar"/>
    <w:uiPriority w:val="99"/>
    <w:unhideWhenUsed/>
    <w:rsid w:val="006B63E3"/>
    <w:rPr>
      <w:sz w:val="20"/>
    </w:rPr>
  </w:style>
  <w:style w:type="character" w:customStyle="1" w:styleId="CommentTextChar">
    <w:name w:val="Comment Text Char"/>
    <w:basedOn w:val="DefaultParagraphFont"/>
    <w:link w:val="CommentText"/>
    <w:uiPriority w:val="99"/>
    <w:rsid w:val="006B63E3"/>
    <w:rPr>
      <w:lang w:eastAsia="en-US"/>
    </w:rPr>
  </w:style>
  <w:style w:type="paragraph" w:styleId="ListParagraph">
    <w:name w:val="List Paragraph"/>
    <w:basedOn w:val="Normal"/>
    <w:link w:val="ListParagraphChar"/>
    <w:uiPriority w:val="34"/>
    <w:qFormat/>
    <w:rsid w:val="00365F7C"/>
    <w:pPr>
      <w:overflowPunct/>
      <w:autoSpaceDE/>
      <w:autoSpaceDN/>
      <w:adjustRightInd/>
      <w:spacing w:after="160" w:line="300" w:lineRule="auto"/>
      <w:ind w:left="720"/>
      <w:contextualSpacing/>
      <w:textAlignment w:val="auto"/>
    </w:pPr>
    <w:rPr>
      <w:rFonts w:asciiTheme="minorHAnsi" w:eastAsiaTheme="minorEastAsia" w:hAnsiTheme="minorHAnsi" w:cstheme="minorBidi"/>
      <w:sz w:val="21"/>
      <w:szCs w:val="21"/>
    </w:rPr>
  </w:style>
  <w:style w:type="character" w:customStyle="1" w:styleId="ListParagraphChar">
    <w:name w:val="List Paragraph Char"/>
    <w:link w:val="ListParagraph"/>
    <w:uiPriority w:val="34"/>
    <w:locked/>
    <w:rsid w:val="00365F7C"/>
    <w:rPr>
      <w:rFonts w:asciiTheme="minorHAnsi" w:eastAsiaTheme="minorEastAsia" w:hAnsiTheme="minorHAnsi" w:cstheme="minorBidi"/>
      <w:sz w:val="21"/>
      <w:szCs w:val="21"/>
      <w:lang w:eastAsia="en-US"/>
    </w:rPr>
  </w:style>
  <w:style w:type="paragraph" w:styleId="CommentSubject">
    <w:name w:val="annotation subject"/>
    <w:basedOn w:val="CommentText"/>
    <w:next w:val="CommentText"/>
    <w:link w:val="CommentSubjectChar"/>
    <w:uiPriority w:val="99"/>
    <w:semiHidden/>
    <w:unhideWhenUsed/>
    <w:rsid w:val="00A64C42"/>
    <w:rPr>
      <w:b/>
      <w:bCs/>
    </w:rPr>
  </w:style>
  <w:style w:type="character" w:customStyle="1" w:styleId="CommentSubjectChar">
    <w:name w:val="Comment Subject Char"/>
    <w:basedOn w:val="CommentTextChar"/>
    <w:link w:val="CommentSubject"/>
    <w:uiPriority w:val="99"/>
    <w:semiHidden/>
    <w:rsid w:val="00A64C42"/>
    <w:rPr>
      <w:b/>
      <w:bCs/>
      <w:lang w:eastAsia="en-US"/>
    </w:rPr>
  </w:style>
  <w:style w:type="character" w:customStyle="1" w:styleId="Heading1Char">
    <w:name w:val="Heading 1 Char"/>
    <w:basedOn w:val="DefaultParagraphFont"/>
    <w:link w:val="Heading1"/>
    <w:rsid w:val="00A63BB2"/>
    <w:rPr>
      <w:b/>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05703">
      <w:bodyDiv w:val="1"/>
      <w:marLeft w:val="0"/>
      <w:marRight w:val="0"/>
      <w:marTop w:val="0"/>
      <w:marBottom w:val="0"/>
      <w:divBdr>
        <w:top w:val="none" w:sz="0" w:space="0" w:color="auto"/>
        <w:left w:val="none" w:sz="0" w:space="0" w:color="auto"/>
        <w:bottom w:val="none" w:sz="0" w:space="0" w:color="auto"/>
        <w:right w:val="none" w:sz="0" w:space="0" w:color="auto"/>
      </w:divBdr>
    </w:div>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rspb.org.uk/about-the-rspb/about-us/our-mission/" TargetMode="External"/><Relationship Id="rId26" Type="http://schemas.openxmlformats.org/officeDocument/2006/relationships/hyperlink" Target="https://smeclimatehub.org/uk/" TargetMode="External"/><Relationship Id="rId39" Type="http://schemas.openxmlformats.org/officeDocument/2006/relationships/image" Target="cid:0da8ea86-c508-4099-b23a-96b6a1457d89@eurprd06.prod.outlook.com" TargetMode="Externa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5.jpeg"/><Relationship Id="rId42" Type="http://schemas.openxmlformats.org/officeDocument/2006/relationships/image" Target="media/image9.jpeg"/><Relationship Id="rId47"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jpeg"/><Relationship Id="rId25" Type="http://schemas.openxmlformats.org/officeDocument/2006/relationships/hyperlink" Target="https://sciencebasedtargets.org/net-zero" TargetMode="External"/><Relationship Id="rId33" Type="http://schemas.openxmlformats.org/officeDocument/2006/relationships/image" Target="media/image4.JPG"/><Relationship Id="rId38" Type="http://schemas.openxmlformats.org/officeDocument/2006/relationships/image" Target="media/image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ris.goodman@rspb.org.uk" TargetMode="External"/><Relationship Id="rId20" Type="http://schemas.openxmlformats.org/officeDocument/2006/relationships/hyperlink" Target="https://www.rspb.org.uk/about-the-rspb/" TargetMode="External"/><Relationship Id="rId29" Type="http://schemas.openxmlformats.org/officeDocument/2006/relationships/hyperlink" Target="https://assets.publishing.service.gov.uk/media/67167c02d100972c0f4c9b38/ADT_2024.pdf" TargetMode="External"/><Relationship Id="rId41" Type="http://schemas.openxmlformats.org/officeDocument/2006/relationships/image" Target="cid:28bf53e5-61a7-4d27-88c0-0db839555724@eurprd06.prod.outlook.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8/08/relationships/commentsExtensible" Target="commentsExtensible.xml"/><Relationship Id="rId32" Type="http://schemas.openxmlformats.org/officeDocument/2006/relationships/image" Target="media/image3.png"/><Relationship Id="rId37" Type="http://schemas.openxmlformats.org/officeDocument/2006/relationships/image" Target="cid:960d60e2-de6c-44e7-bc8b-731f143ea4e2@eurprd06.prod.outlook.com" TargetMode="External"/><Relationship Id="rId40" Type="http://schemas.openxmlformats.org/officeDocument/2006/relationships/image" Target="media/image8.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chris.goodman@rspb.org.uk" TargetMode="External"/><Relationship Id="rId23" Type="http://schemas.microsoft.com/office/2016/09/relationships/commentsIds" Target="commentsIds.xml"/><Relationship Id="rId28" Type="http://schemas.openxmlformats.org/officeDocument/2006/relationships/hyperlink" Target="https://www.rspb.org.uk/about-the-rspb/about-us/how-the-rspb-is-run/supplier-terms-and-conditions/" TargetMode="External"/><Relationship Id="rId36" Type="http://schemas.openxmlformats.org/officeDocument/2006/relationships/image" Target="media/image6.jpeg"/><Relationship Id="rId10" Type="http://schemas.openxmlformats.org/officeDocument/2006/relationships/settings" Target="settings.xml"/><Relationship Id="rId19" Type="http://schemas.openxmlformats.org/officeDocument/2006/relationships/hyperlink" Target="https://www.rspb.org.uk/about-the-rspb/about-us/how-the-rspb-is-run/" TargetMode="External"/><Relationship Id="rId31" Type="http://schemas.openxmlformats.org/officeDocument/2006/relationships/hyperlink" Target="https://assets.publishing.service.gov.uk/government/uploads/system/uploads/attachment_data/file/1044542/inclusive-mobility-a-guide-to-best-practice-on-access-to-pedestrian-and-transport-infrastructure.pdf"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microsoft.com/office/2011/relationships/commentsExtended" Target="commentsExtended.xml"/><Relationship Id="rId27" Type="http://schemas.openxmlformats.org/officeDocument/2006/relationships/hyperlink" Target="https://www.rspb.org.uk/about-the-rspb/about-us/how-the-rspb-is-run/supplier-terms-and-conditions/" TargetMode="External"/><Relationship Id="rId30" Type="http://schemas.openxmlformats.org/officeDocument/2006/relationships/hyperlink" Target="https://assets.publishing.service.gov.uk/media/66f6c59fe84ae1fd8592eac2/ADM__V2_Amendment_Booklet_2024.pdf" TargetMode="External"/><Relationship Id="rId35" Type="http://schemas.openxmlformats.org/officeDocument/2006/relationships/image" Target="cid:af57e863-df4e-4d37-9794-32e06883d80a@eurprd06.prod.outlook.com" TargetMode="External"/><Relationship Id="rId43" Type="http://schemas.openxmlformats.org/officeDocument/2006/relationships/image" Target="cid:3da00366-ac52-4236-ad13-7f3d9210b7e5@eurprd06.prod.outlook.com"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RSPB Document" ma:contentTypeID="0x010100E42F56448006344E880C646F2012E2AC0031C2E2C7C86F6B4AB9AC4F2AE5A54505" ma:contentTypeVersion="18" ma:contentTypeDescription="RSPB Document" ma:contentTypeScope="" ma:versionID="eac70554e0feed07f0048430c18de251">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8b81b494fe4f16780ed1dfed50a6a206" ns1:_="" ns2:_="">
    <xsd:import namespace="http://schemas.microsoft.com/sharepoint/v3"/>
    <xsd:import namespace="80670d78-751b-4274-85f2-0eecfc11b0a0"/>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537425a2-8c85-42ce-be89-0a53e99ab8b1}" ma:internalName="TaxCatchAll" ma:showField="CatchAllData" ma:web="e9a9600b-e2cb-45b7-b779-52154af4ef3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37425a2-8c85-42ce-be89-0a53e99ab8b1}" ma:internalName="TaxCatchAllLabel" ma:readOnly="true" ma:showField="CatchAllDataLabel" ma:web="e9a9600b-e2cb-45b7-b779-52154af4ef38">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dexed="true" ma:internalName="Active_x002F_In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o5417782d7ac4612904fa4c8d48ab41e>
    <d1bd46d554fb4aaf819291a18921284c xmlns="80670d78-751b-4274-85f2-0eecfc11b0a0">
      <Terms xmlns="http://schemas.microsoft.com/office/infopath/2007/PartnerControls"/>
    </d1bd46d554fb4aaf819291a18921284c>
    <b72549223b3c4efea3869a351a81f6bb xmlns="80670d78-751b-4274-85f2-0eecfc11b0a0">
      <Terms xmlns="http://schemas.microsoft.com/office/infopath/2007/PartnerControl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1</Value>
    </TaxCatchAll>
  </documentManagement>
</p:properties>
</file>

<file path=customXml/item5.xml><?xml version="1.0" encoding="utf-8"?>
<?mso-contentType ?>
<SharedContentType xmlns="Microsoft.SharePoint.Taxonomy.ContentTypeSync" SourceId="39505d5b-8520-4033-8131-5c54fdfb80bd" ContentTypeId="0x010100E42F56448006344E880C646F2012E2AC"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32873662-ED28-49A2-9207-AD7280085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336666-BBD5-4495-B0A5-7565B9AB1F58}">
  <ds:schemaRefs>
    <ds:schemaRef ds:uri="office.server.policy"/>
  </ds:schemaRefs>
</ds:datastoreItem>
</file>

<file path=customXml/itemProps3.xml><?xml version="1.0" encoding="utf-8"?>
<ds:datastoreItem xmlns:ds="http://schemas.openxmlformats.org/officeDocument/2006/customXml" ds:itemID="{76333C21-F961-4E7C-8515-4BB48E33B0E9}">
  <ds:schemaRefs>
    <ds:schemaRef ds:uri="http://schemas.microsoft.com/sharepoint/v3/contenttype/forms"/>
  </ds:schemaRefs>
</ds:datastoreItem>
</file>

<file path=customXml/itemProps4.xml><?xml version="1.0" encoding="utf-8"?>
<ds:datastoreItem xmlns:ds="http://schemas.openxmlformats.org/officeDocument/2006/customXml" ds:itemID="{58767F4C-57ED-4445-9961-0B00AB575753}">
  <ds:schemaRefs>
    <ds:schemaRef ds:uri="http://purl.org/dc/dcmitype/"/>
    <ds:schemaRef ds:uri="80670d78-751b-4274-85f2-0eecfc11b0a0"/>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7C4E8476-8041-4C08-B115-0ED383857CBA}">
  <ds:schemaRefs>
    <ds:schemaRef ds:uri="Microsoft.SharePoint.Taxonomy.ContentTypeSync"/>
  </ds:schemaRefs>
</ds:datastoreItem>
</file>

<file path=customXml/itemProps6.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customXml/itemProps7.xml><?xml version="1.0" encoding="utf-8"?>
<ds:datastoreItem xmlns:ds="http://schemas.openxmlformats.org/officeDocument/2006/customXml" ds:itemID="{B2462841-8BA9-4C0F-BFE0-BA25F48E22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E_Tender_template2</Template>
  <TotalTime>4</TotalTime>
  <Pages>25</Pages>
  <Words>6170</Words>
  <Characters>35979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Invitation to tender template</vt:lpstr>
    </vt:vector>
  </TitlesOfParts>
  <Company>University of Essex</Company>
  <LinksUpToDate>false</LinksUpToDate>
  <CharactersWithSpaces>42065</CharactersWithSpaces>
  <SharedDoc>false</SharedDoc>
  <HLinks>
    <vt:vector size="12" baseType="variant">
      <vt:variant>
        <vt:i4>1114237</vt:i4>
      </vt:variant>
      <vt:variant>
        <vt:i4>549</vt:i4>
      </vt:variant>
      <vt:variant>
        <vt:i4>0</vt:i4>
      </vt:variant>
      <vt:variant>
        <vt:i4>5</vt:i4>
      </vt:variant>
      <vt:variant>
        <vt:lpwstr>http://www.rspb.org.uk/Images/tcpurchase_tcm9-132467.pdf</vt:lpwstr>
      </vt:variant>
      <vt:variant>
        <vt:lpwstr/>
      </vt:variant>
      <vt:variant>
        <vt:i4>4587585</vt:i4>
      </vt:variant>
      <vt:variant>
        <vt:i4>441</vt:i4>
      </vt:variant>
      <vt:variant>
        <vt:i4>0</vt:i4>
      </vt:variant>
      <vt:variant>
        <vt:i4>5</vt:i4>
      </vt:variant>
      <vt:variant>
        <vt:lpwstr>http://homes.rspb.org.uk/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Dan Satterthwaite</dc:creator>
  <cp:keywords>Procurement, invitation to tender, tender for supply, finance, equipment, buying, services,</cp:keywords>
  <cp:lastModifiedBy>Laura Ross</cp:lastModifiedBy>
  <cp:revision>4</cp:revision>
  <cp:lastPrinted>2011-10-26T13:56:00Z</cp:lastPrinted>
  <dcterms:created xsi:type="dcterms:W3CDTF">2025-05-09T10:04:00Z</dcterms:created>
  <dcterms:modified xsi:type="dcterms:W3CDTF">2025-05-09T10:09:00Z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ecurity Handling">
    <vt:lpwstr>1;#Internal Only|3727573c-2052-4b98-b369-5a376d94df50</vt:lpwstr>
  </property>
  <property fmtid="{D5CDD505-2E9C-101B-9397-08002B2CF9AE}" pid="4" name="_dlc_policyId">
    <vt:lpwstr>0x010100E42F56448006344E880C646F2012E2AC</vt:lpwstr>
  </property>
  <property fmtid="{D5CDD505-2E9C-101B-9397-08002B2CF9AE}" pid="5" name="ItemRetentionFormula">
    <vt:lpwstr/>
  </property>
  <property fmtid="{D5CDD505-2E9C-101B-9397-08002B2CF9AE}" pid="6" name="RSPB Location">
    <vt:lpwstr/>
  </property>
  <property fmtid="{D5CDD505-2E9C-101B-9397-08002B2CF9AE}" pid="7" name="Organisational Unit">
    <vt:lpwstr/>
  </property>
  <property fmtid="{D5CDD505-2E9C-101B-9397-08002B2CF9AE}" pid="8" name="Document Type">
    <vt:lpwstr/>
  </property>
  <property fmtid="{D5CDD505-2E9C-101B-9397-08002B2CF9AE}" pid="9" name="Collection Name">
    <vt:lpwstr/>
  </property>
  <property fmtid="{D5CDD505-2E9C-101B-9397-08002B2CF9AE}" pid="10" name="Document_x0020_Type">
    <vt:lpwstr/>
  </property>
  <property fmtid="{D5CDD505-2E9C-101B-9397-08002B2CF9AE}" pid="11" name="MediaServiceImageTags">
    <vt:lpwstr/>
  </property>
  <property fmtid="{D5CDD505-2E9C-101B-9397-08002B2CF9AE}" pid="12" name="lcf76f155ced4ddcb4097134ff3c332f">
    <vt:lpwstr/>
  </property>
  <property fmtid="{D5CDD505-2E9C-101B-9397-08002B2CF9AE}" pid="13" name="ContentTypeId">
    <vt:lpwstr>0x010100E42F56448006344E880C646F2012E2AC0031C2E2C7C86F6B4AB9AC4F2AE5A54505</vt:lpwstr>
  </property>
  <property fmtid="{D5CDD505-2E9C-101B-9397-08002B2CF9AE}" pid="14" name="Security_x0020_Handling">
    <vt:lpwstr>1;#Internal Only|3727573c-2052-4b98-b369-5a376d94df50</vt:lpwstr>
  </property>
  <property fmtid="{D5CDD505-2E9C-101B-9397-08002B2CF9AE}" pid="15" name="RSPB_x0020_Location">
    <vt:lpwstr/>
  </property>
  <property fmtid="{D5CDD505-2E9C-101B-9397-08002B2CF9AE}" pid="16" name="Collection_x0020_Name">
    <vt:lpwstr/>
  </property>
  <property fmtid="{D5CDD505-2E9C-101B-9397-08002B2CF9AE}" pid="17" name="Organisational_x0020_Unit">
    <vt:lpwstr/>
  </property>
</Properties>
</file>