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3A08D7" w:rsidRDefault="00703F57">
      <w:pPr>
        <w:rPr>
          <w:rFonts w:ascii="Arial" w:hAnsi="Arial" w:cs="Arial"/>
          <w:b/>
          <w:sz w:val="28"/>
          <w:szCs w:val="28"/>
        </w:rPr>
      </w:pPr>
      <w:r>
        <w:rPr>
          <w:noProof/>
        </w:rPr>
        <w:drawing>
          <wp:inline distT="0" distB="0" distL="0" distR="0" wp14:anchorId="0C8DB0F9" wp14:editId="07777777">
            <wp:extent cx="18097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1809750" cy="838200"/>
                    </a:xfrm>
                    <a:prstGeom prst="rect">
                      <a:avLst/>
                    </a:prstGeom>
                  </pic:spPr>
                </pic:pic>
              </a:graphicData>
            </a:graphic>
          </wp:inline>
        </w:drawing>
      </w:r>
    </w:p>
    <w:p w14:paraId="0A37501D" w14:textId="77777777" w:rsidR="003A08D7" w:rsidRDefault="003A08D7">
      <w:pPr>
        <w:rPr>
          <w:rFonts w:ascii="Arial" w:hAnsi="Arial" w:cs="Arial"/>
          <w:sz w:val="22"/>
          <w:szCs w:val="22"/>
        </w:rPr>
      </w:pPr>
    </w:p>
    <w:p w14:paraId="5DAB6C7B" w14:textId="77777777" w:rsidR="003A08D7" w:rsidRDefault="003A08D7">
      <w:pPr>
        <w:rPr>
          <w:rFonts w:ascii="Arial" w:hAnsi="Arial" w:cs="Arial"/>
          <w:sz w:val="22"/>
          <w:szCs w:val="22"/>
        </w:rPr>
      </w:pPr>
    </w:p>
    <w:p w14:paraId="0C0396F4" w14:textId="6354E9AF" w:rsidR="003A08D7" w:rsidRDefault="00703F57">
      <w:r>
        <w:rPr>
          <w:rFonts w:ascii="Arial" w:hAnsi="Arial" w:cs="Arial"/>
          <w:sz w:val="22"/>
          <w:szCs w:val="22"/>
        </w:rPr>
        <w:t xml:space="preserve">Date: </w:t>
      </w:r>
      <w:r w:rsidR="005D4480">
        <w:rPr>
          <w:rFonts w:ascii="Arial" w:hAnsi="Arial" w:cs="Arial"/>
          <w:sz w:val="22"/>
          <w:szCs w:val="22"/>
        </w:rPr>
        <w:t>2</w:t>
      </w:r>
      <w:r w:rsidR="002D3BA2">
        <w:rPr>
          <w:rFonts w:ascii="Arial" w:hAnsi="Arial" w:cs="Arial"/>
          <w:sz w:val="22"/>
          <w:szCs w:val="22"/>
        </w:rPr>
        <w:t>5</w:t>
      </w:r>
      <w:r w:rsidR="005D4480">
        <w:rPr>
          <w:rFonts w:ascii="Arial" w:hAnsi="Arial" w:cs="Arial"/>
          <w:sz w:val="22"/>
          <w:szCs w:val="22"/>
        </w:rPr>
        <w:t>/11</w:t>
      </w:r>
      <w:r>
        <w:rPr>
          <w:rFonts w:ascii="Arial" w:hAnsi="Arial" w:cs="Arial"/>
          <w:sz w:val="22"/>
          <w:szCs w:val="22"/>
        </w:rPr>
        <w:t>/2021</w:t>
      </w:r>
    </w:p>
    <w:p w14:paraId="02EB378F" w14:textId="77777777" w:rsidR="003A08D7" w:rsidRDefault="003A08D7">
      <w:pPr>
        <w:rPr>
          <w:rFonts w:ascii="Arial" w:hAnsi="Arial" w:cs="Arial"/>
          <w:sz w:val="22"/>
          <w:szCs w:val="22"/>
        </w:rPr>
      </w:pPr>
    </w:p>
    <w:p w14:paraId="2B86E874" w14:textId="77777777" w:rsidR="003A08D7" w:rsidRDefault="00703F57">
      <w:r>
        <w:rPr>
          <w:rFonts w:ascii="Arial" w:hAnsi="Arial" w:cs="Arial"/>
          <w:sz w:val="22"/>
          <w:szCs w:val="22"/>
        </w:rPr>
        <w:t xml:space="preserve">Dear Sir or Madam, </w:t>
      </w:r>
    </w:p>
    <w:p w14:paraId="6A05A809" w14:textId="77777777" w:rsidR="003A08D7" w:rsidRDefault="003A08D7">
      <w:pPr>
        <w:rPr>
          <w:rFonts w:ascii="Arial" w:hAnsi="Arial" w:cs="Arial"/>
          <w:sz w:val="22"/>
          <w:szCs w:val="22"/>
        </w:rPr>
      </w:pPr>
    </w:p>
    <w:p w14:paraId="53F3D07D" w14:textId="7C933BEF" w:rsidR="003A08D7" w:rsidRDefault="00703F57">
      <w:r>
        <w:rPr>
          <w:rFonts w:ascii="Arial" w:hAnsi="Arial" w:cs="Arial"/>
          <w:sz w:val="22"/>
          <w:szCs w:val="22"/>
        </w:rPr>
        <w:t>TENDER FOR THE SUPPLY OF cutting or flailing of vegetation, namely heather and Molinia.</w:t>
      </w:r>
    </w:p>
    <w:p w14:paraId="5A39BBE3" w14:textId="77777777" w:rsidR="003A08D7" w:rsidRDefault="003A08D7">
      <w:pPr>
        <w:rPr>
          <w:rFonts w:ascii="Arial" w:hAnsi="Arial" w:cs="Arial"/>
          <w:sz w:val="22"/>
          <w:szCs w:val="22"/>
        </w:rPr>
      </w:pPr>
    </w:p>
    <w:p w14:paraId="294B8B14" w14:textId="77777777" w:rsidR="003A08D7" w:rsidRDefault="00703F57">
      <w:pPr>
        <w:rPr>
          <w:rFonts w:ascii="Arial" w:hAnsi="Arial" w:cs="Arial"/>
          <w:sz w:val="22"/>
          <w:szCs w:val="22"/>
        </w:rPr>
      </w:pPr>
      <w:r>
        <w:rPr>
          <w:rFonts w:ascii="Arial" w:hAnsi="Arial" w:cs="Arial"/>
          <w:sz w:val="22"/>
          <w:szCs w:val="22"/>
        </w:rPr>
        <w:t>Period January 2022 to February 2025</w:t>
      </w:r>
    </w:p>
    <w:p w14:paraId="41C8F396" w14:textId="77777777" w:rsidR="003A08D7" w:rsidRDefault="003A08D7">
      <w:pPr>
        <w:rPr>
          <w:rFonts w:ascii="Arial" w:hAnsi="Arial" w:cs="Arial"/>
          <w:sz w:val="22"/>
          <w:szCs w:val="22"/>
        </w:rPr>
      </w:pPr>
    </w:p>
    <w:p w14:paraId="60721EEA" w14:textId="358B189D" w:rsidR="003A08D7" w:rsidRDefault="00926E48">
      <w:pPr>
        <w:rPr>
          <w:rFonts w:ascii="Arial" w:hAnsi="Arial" w:cs="Arial"/>
          <w:sz w:val="22"/>
          <w:szCs w:val="22"/>
        </w:rPr>
      </w:pPr>
      <w:r>
        <w:rPr>
          <w:rFonts w:ascii="Arial" w:hAnsi="Arial" w:cs="Arial"/>
          <w:sz w:val="22"/>
          <w:szCs w:val="22"/>
        </w:rPr>
        <w:t>Y</w:t>
      </w:r>
      <w:r w:rsidR="00703F57">
        <w:rPr>
          <w:rFonts w:ascii="Arial" w:hAnsi="Arial" w:cs="Arial"/>
          <w:sz w:val="22"/>
          <w:szCs w:val="22"/>
        </w:rPr>
        <w:t>ou are invited to tender in competition with others to provide the goods and/or services specified above to the RSPB.</w:t>
      </w:r>
    </w:p>
    <w:p w14:paraId="72A3D3EC" w14:textId="77777777" w:rsidR="003A08D7" w:rsidRDefault="003A08D7">
      <w:pPr>
        <w:rPr>
          <w:rFonts w:ascii="Arial" w:hAnsi="Arial" w:cs="Arial"/>
          <w:sz w:val="22"/>
          <w:szCs w:val="22"/>
        </w:rPr>
      </w:pPr>
    </w:p>
    <w:p w14:paraId="6A6EA664" w14:textId="77777777" w:rsidR="003A08D7" w:rsidRDefault="00703F57">
      <w:pPr>
        <w:rPr>
          <w:rFonts w:ascii="Arial" w:hAnsi="Arial" w:cs="Arial"/>
          <w:sz w:val="22"/>
          <w:szCs w:val="22"/>
        </w:rPr>
      </w:pPr>
      <w:r>
        <w:rPr>
          <w:rFonts w:ascii="Arial" w:hAnsi="Arial" w:cs="Arial"/>
          <w:sz w:val="22"/>
          <w:szCs w:val="22"/>
        </w:rPr>
        <w:t xml:space="preserve">The following documents are enclosed and must be, where applicable, completed and signed on behalf of the tenderer.  </w:t>
      </w:r>
    </w:p>
    <w:p w14:paraId="0D0B940D" w14:textId="77777777" w:rsidR="003A08D7" w:rsidRDefault="003A08D7">
      <w:pPr>
        <w:rPr>
          <w:rFonts w:ascii="Arial" w:hAnsi="Arial" w:cs="Arial"/>
          <w:sz w:val="22"/>
          <w:szCs w:val="22"/>
        </w:rPr>
      </w:pPr>
    </w:p>
    <w:tbl>
      <w:tblPr>
        <w:tblW w:w="8856" w:type="dxa"/>
        <w:tblLayout w:type="fixed"/>
        <w:tblLook w:val="01E0" w:firstRow="1" w:lastRow="1" w:firstColumn="1" w:lastColumn="1" w:noHBand="0" w:noVBand="0"/>
      </w:tblPr>
      <w:tblGrid>
        <w:gridCol w:w="1982"/>
        <w:gridCol w:w="6874"/>
      </w:tblGrid>
      <w:tr w:rsidR="003A08D7" w14:paraId="7AC05548" w14:textId="77777777">
        <w:tc>
          <w:tcPr>
            <w:tcW w:w="1982" w:type="dxa"/>
            <w:tcBorders>
              <w:top w:val="single" w:sz="4" w:space="0" w:color="000000"/>
              <w:left w:val="single" w:sz="4" w:space="0" w:color="000000"/>
              <w:bottom w:val="single" w:sz="4" w:space="0" w:color="000000"/>
              <w:right w:val="single" w:sz="4" w:space="0" w:color="000000"/>
            </w:tcBorders>
          </w:tcPr>
          <w:p w14:paraId="4B3DDCEC" w14:textId="77777777" w:rsidR="003A08D7" w:rsidRDefault="00703F57">
            <w:pPr>
              <w:widowControl w:val="0"/>
              <w:rPr>
                <w:rFonts w:ascii="Arial" w:hAnsi="Arial" w:cs="Arial"/>
                <w:sz w:val="22"/>
                <w:szCs w:val="22"/>
              </w:rPr>
            </w:pPr>
            <w:r>
              <w:rPr>
                <w:rFonts w:ascii="Arial" w:hAnsi="Arial" w:cs="Arial"/>
                <w:sz w:val="22"/>
                <w:szCs w:val="22"/>
              </w:rPr>
              <w:t>Document A</w:t>
            </w:r>
          </w:p>
        </w:tc>
        <w:tc>
          <w:tcPr>
            <w:tcW w:w="6873" w:type="dxa"/>
            <w:tcBorders>
              <w:top w:val="single" w:sz="4" w:space="0" w:color="000000"/>
              <w:left w:val="single" w:sz="4" w:space="0" w:color="000000"/>
              <w:bottom w:val="single" w:sz="4" w:space="0" w:color="000000"/>
              <w:right w:val="single" w:sz="4" w:space="0" w:color="000000"/>
            </w:tcBorders>
          </w:tcPr>
          <w:p w14:paraId="37C9D896" w14:textId="77777777" w:rsidR="003A08D7" w:rsidRDefault="00703F57">
            <w:pPr>
              <w:widowControl w:val="0"/>
              <w:rPr>
                <w:rFonts w:ascii="Arial" w:hAnsi="Arial" w:cs="Arial"/>
                <w:sz w:val="22"/>
                <w:szCs w:val="22"/>
              </w:rPr>
            </w:pPr>
            <w:r>
              <w:rPr>
                <w:rFonts w:ascii="Arial" w:hAnsi="Arial" w:cs="Arial"/>
                <w:sz w:val="22"/>
                <w:szCs w:val="22"/>
              </w:rPr>
              <w:t>Instruction and Information</w:t>
            </w:r>
          </w:p>
        </w:tc>
      </w:tr>
      <w:tr w:rsidR="003A08D7" w14:paraId="4DFB31AE" w14:textId="77777777">
        <w:tc>
          <w:tcPr>
            <w:tcW w:w="1982" w:type="dxa"/>
            <w:tcBorders>
              <w:top w:val="single" w:sz="4" w:space="0" w:color="000000"/>
              <w:left w:val="single" w:sz="4" w:space="0" w:color="000000"/>
              <w:bottom w:val="single" w:sz="4" w:space="0" w:color="000000"/>
              <w:right w:val="single" w:sz="4" w:space="0" w:color="000000"/>
            </w:tcBorders>
          </w:tcPr>
          <w:p w14:paraId="1A465E99" w14:textId="77777777" w:rsidR="003A08D7" w:rsidRDefault="00703F57">
            <w:pPr>
              <w:widowControl w:val="0"/>
              <w:rPr>
                <w:rFonts w:ascii="Arial" w:hAnsi="Arial" w:cs="Arial"/>
                <w:sz w:val="22"/>
                <w:szCs w:val="22"/>
              </w:rPr>
            </w:pPr>
            <w:r>
              <w:rPr>
                <w:rFonts w:ascii="Arial" w:hAnsi="Arial" w:cs="Arial"/>
                <w:sz w:val="22"/>
                <w:szCs w:val="22"/>
              </w:rPr>
              <w:t>Document B</w:t>
            </w:r>
          </w:p>
        </w:tc>
        <w:tc>
          <w:tcPr>
            <w:tcW w:w="6873" w:type="dxa"/>
            <w:tcBorders>
              <w:top w:val="single" w:sz="4" w:space="0" w:color="000000"/>
              <w:left w:val="single" w:sz="4" w:space="0" w:color="000000"/>
              <w:bottom w:val="single" w:sz="4" w:space="0" w:color="000000"/>
              <w:right w:val="single" w:sz="4" w:space="0" w:color="000000"/>
            </w:tcBorders>
          </w:tcPr>
          <w:p w14:paraId="180A1753" w14:textId="77777777" w:rsidR="003A08D7" w:rsidRDefault="00703F57">
            <w:pPr>
              <w:widowControl w:val="0"/>
              <w:rPr>
                <w:rFonts w:ascii="Arial" w:hAnsi="Arial" w:cs="Arial"/>
                <w:sz w:val="22"/>
                <w:szCs w:val="22"/>
              </w:rPr>
            </w:pPr>
            <w:r>
              <w:rPr>
                <w:rFonts w:ascii="Arial" w:hAnsi="Arial" w:cs="Arial"/>
                <w:sz w:val="22"/>
                <w:szCs w:val="22"/>
              </w:rPr>
              <w:t>RSPB: A Brief Introduction</w:t>
            </w:r>
          </w:p>
        </w:tc>
      </w:tr>
      <w:tr w:rsidR="003A08D7" w14:paraId="1DA91218" w14:textId="77777777">
        <w:tc>
          <w:tcPr>
            <w:tcW w:w="1982" w:type="dxa"/>
            <w:tcBorders>
              <w:top w:val="single" w:sz="4" w:space="0" w:color="000000"/>
              <w:left w:val="single" w:sz="4" w:space="0" w:color="000000"/>
              <w:bottom w:val="single" w:sz="4" w:space="0" w:color="000000"/>
              <w:right w:val="single" w:sz="4" w:space="0" w:color="000000"/>
            </w:tcBorders>
          </w:tcPr>
          <w:p w14:paraId="45B3E5A2" w14:textId="77777777" w:rsidR="003A08D7" w:rsidRDefault="00703F57">
            <w:pPr>
              <w:widowControl w:val="0"/>
              <w:rPr>
                <w:rFonts w:ascii="Arial" w:hAnsi="Arial" w:cs="Arial"/>
                <w:sz w:val="22"/>
                <w:szCs w:val="22"/>
              </w:rPr>
            </w:pPr>
            <w:r>
              <w:rPr>
                <w:rFonts w:ascii="Arial" w:hAnsi="Arial" w:cs="Arial"/>
                <w:sz w:val="22"/>
                <w:szCs w:val="22"/>
              </w:rPr>
              <w:t>Document C</w:t>
            </w:r>
          </w:p>
        </w:tc>
        <w:tc>
          <w:tcPr>
            <w:tcW w:w="6873" w:type="dxa"/>
            <w:tcBorders>
              <w:top w:val="single" w:sz="4" w:space="0" w:color="000000"/>
              <w:left w:val="single" w:sz="4" w:space="0" w:color="000000"/>
              <w:bottom w:val="single" w:sz="4" w:space="0" w:color="000000"/>
              <w:right w:val="single" w:sz="4" w:space="0" w:color="000000"/>
            </w:tcBorders>
          </w:tcPr>
          <w:p w14:paraId="3B86232B" w14:textId="77777777" w:rsidR="003A08D7" w:rsidRDefault="00703F57">
            <w:pPr>
              <w:widowControl w:val="0"/>
              <w:rPr>
                <w:rFonts w:ascii="Arial" w:hAnsi="Arial" w:cs="Arial"/>
                <w:sz w:val="22"/>
                <w:szCs w:val="22"/>
              </w:rPr>
            </w:pPr>
            <w:r>
              <w:rPr>
                <w:rFonts w:ascii="Arial" w:hAnsi="Arial" w:cs="Arial"/>
                <w:sz w:val="22"/>
                <w:szCs w:val="22"/>
              </w:rPr>
              <w:t>Specification of Goods / Services</w:t>
            </w:r>
          </w:p>
        </w:tc>
      </w:tr>
      <w:tr w:rsidR="00423659" w14:paraId="5A4B7133" w14:textId="77777777">
        <w:tc>
          <w:tcPr>
            <w:tcW w:w="1982" w:type="dxa"/>
            <w:tcBorders>
              <w:top w:val="single" w:sz="4" w:space="0" w:color="000000"/>
              <w:left w:val="single" w:sz="4" w:space="0" w:color="000000"/>
              <w:bottom w:val="single" w:sz="4" w:space="0" w:color="000000"/>
              <w:right w:val="single" w:sz="4" w:space="0" w:color="000000"/>
            </w:tcBorders>
          </w:tcPr>
          <w:p w14:paraId="7FC69597" w14:textId="021B99B4" w:rsidR="00423659" w:rsidRDefault="00DC026C">
            <w:pPr>
              <w:widowControl w:val="0"/>
              <w:rPr>
                <w:rFonts w:ascii="Arial" w:hAnsi="Arial" w:cs="Arial"/>
                <w:sz w:val="22"/>
                <w:szCs w:val="22"/>
              </w:rPr>
            </w:pPr>
            <w:r>
              <w:rPr>
                <w:rFonts w:ascii="Arial" w:hAnsi="Arial" w:cs="Arial"/>
                <w:sz w:val="22"/>
                <w:szCs w:val="22"/>
              </w:rPr>
              <w:t>Document D</w:t>
            </w:r>
          </w:p>
        </w:tc>
        <w:tc>
          <w:tcPr>
            <w:tcW w:w="6873" w:type="dxa"/>
            <w:tcBorders>
              <w:top w:val="single" w:sz="4" w:space="0" w:color="000000"/>
              <w:left w:val="single" w:sz="4" w:space="0" w:color="000000"/>
              <w:bottom w:val="single" w:sz="4" w:space="0" w:color="000000"/>
              <w:right w:val="single" w:sz="4" w:space="0" w:color="000000"/>
            </w:tcBorders>
          </w:tcPr>
          <w:p w14:paraId="0065BE8A" w14:textId="09E4D9C5" w:rsidR="00423659" w:rsidRDefault="00DC026C">
            <w:pPr>
              <w:widowControl w:val="0"/>
              <w:rPr>
                <w:rFonts w:ascii="Arial" w:hAnsi="Arial" w:cs="Arial"/>
                <w:sz w:val="22"/>
                <w:szCs w:val="22"/>
              </w:rPr>
            </w:pPr>
            <w:r>
              <w:rPr>
                <w:rFonts w:ascii="Arial" w:hAnsi="Arial" w:cs="Arial"/>
                <w:sz w:val="22"/>
                <w:szCs w:val="22"/>
              </w:rPr>
              <w:t>Company Information</w:t>
            </w:r>
          </w:p>
        </w:tc>
      </w:tr>
      <w:tr w:rsidR="003A08D7" w14:paraId="395CCA23" w14:textId="77777777">
        <w:tc>
          <w:tcPr>
            <w:tcW w:w="1982" w:type="dxa"/>
            <w:tcBorders>
              <w:top w:val="single" w:sz="4" w:space="0" w:color="000000"/>
              <w:left w:val="single" w:sz="4" w:space="0" w:color="000000"/>
              <w:bottom w:val="single" w:sz="4" w:space="0" w:color="000000"/>
              <w:right w:val="single" w:sz="4" w:space="0" w:color="000000"/>
            </w:tcBorders>
          </w:tcPr>
          <w:p w14:paraId="1B3D0B5E" w14:textId="5F091ECB" w:rsidR="003A08D7" w:rsidRDefault="00703F57">
            <w:pPr>
              <w:widowControl w:val="0"/>
              <w:rPr>
                <w:rFonts w:ascii="Arial" w:hAnsi="Arial" w:cs="Arial"/>
                <w:sz w:val="22"/>
                <w:szCs w:val="22"/>
              </w:rPr>
            </w:pPr>
            <w:r>
              <w:rPr>
                <w:rFonts w:ascii="Arial" w:hAnsi="Arial" w:cs="Arial"/>
                <w:sz w:val="22"/>
                <w:szCs w:val="22"/>
              </w:rPr>
              <w:t xml:space="preserve">Document </w:t>
            </w:r>
            <w:r w:rsidR="00DC026C">
              <w:rPr>
                <w:rFonts w:ascii="Arial" w:hAnsi="Arial" w:cs="Arial"/>
                <w:sz w:val="22"/>
                <w:szCs w:val="22"/>
              </w:rPr>
              <w:t>E</w:t>
            </w:r>
          </w:p>
        </w:tc>
        <w:tc>
          <w:tcPr>
            <w:tcW w:w="6873" w:type="dxa"/>
            <w:tcBorders>
              <w:top w:val="single" w:sz="4" w:space="0" w:color="000000"/>
              <w:left w:val="single" w:sz="4" w:space="0" w:color="000000"/>
              <w:bottom w:val="single" w:sz="4" w:space="0" w:color="000000"/>
              <w:right w:val="single" w:sz="4" w:space="0" w:color="000000"/>
            </w:tcBorders>
          </w:tcPr>
          <w:p w14:paraId="3C6647EC" w14:textId="77777777" w:rsidR="003A08D7" w:rsidRDefault="00703F57">
            <w:pPr>
              <w:widowControl w:val="0"/>
              <w:rPr>
                <w:rFonts w:ascii="Arial" w:hAnsi="Arial" w:cs="Arial"/>
                <w:sz w:val="22"/>
                <w:szCs w:val="22"/>
              </w:rPr>
            </w:pPr>
            <w:r>
              <w:rPr>
                <w:rFonts w:ascii="Arial" w:hAnsi="Arial" w:cs="Arial"/>
                <w:sz w:val="22"/>
                <w:szCs w:val="22"/>
              </w:rPr>
              <w:t>Form of Offer</w:t>
            </w:r>
          </w:p>
        </w:tc>
      </w:tr>
      <w:tr w:rsidR="003A08D7" w14:paraId="1F2002B2" w14:textId="77777777">
        <w:tc>
          <w:tcPr>
            <w:tcW w:w="1982" w:type="dxa"/>
            <w:tcBorders>
              <w:top w:val="single" w:sz="4" w:space="0" w:color="000000"/>
              <w:left w:val="single" w:sz="4" w:space="0" w:color="000000"/>
              <w:bottom w:val="single" w:sz="4" w:space="0" w:color="000000"/>
              <w:right w:val="single" w:sz="4" w:space="0" w:color="000000"/>
            </w:tcBorders>
          </w:tcPr>
          <w:p w14:paraId="3475E81A" w14:textId="250E2123" w:rsidR="003A08D7" w:rsidRDefault="00703F57">
            <w:pPr>
              <w:widowControl w:val="0"/>
              <w:rPr>
                <w:rFonts w:ascii="Arial" w:hAnsi="Arial" w:cs="Arial"/>
                <w:sz w:val="22"/>
                <w:szCs w:val="22"/>
              </w:rPr>
            </w:pPr>
            <w:r>
              <w:rPr>
                <w:rFonts w:ascii="Arial" w:hAnsi="Arial" w:cs="Arial"/>
                <w:sz w:val="22"/>
                <w:szCs w:val="22"/>
              </w:rPr>
              <w:t xml:space="preserve">Document </w:t>
            </w:r>
            <w:r w:rsidR="00DC026C">
              <w:rPr>
                <w:rFonts w:ascii="Arial" w:hAnsi="Arial" w:cs="Arial"/>
                <w:sz w:val="22"/>
                <w:szCs w:val="22"/>
              </w:rPr>
              <w:t>F</w:t>
            </w:r>
          </w:p>
        </w:tc>
        <w:tc>
          <w:tcPr>
            <w:tcW w:w="6873" w:type="dxa"/>
            <w:tcBorders>
              <w:top w:val="single" w:sz="4" w:space="0" w:color="000000"/>
              <w:left w:val="single" w:sz="4" w:space="0" w:color="000000"/>
              <w:bottom w:val="single" w:sz="4" w:space="0" w:color="000000"/>
              <w:right w:val="single" w:sz="4" w:space="0" w:color="000000"/>
            </w:tcBorders>
          </w:tcPr>
          <w:p w14:paraId="30A89158" w14:textId="77777777" w:rsidR="003A08D7" w:rsidRDefault="00703F57">
            <w:pPr>
              <w:widowControl w:val="0"/>
              <w:rPr>
                <w:rFonts w:ascii="Arial" w:hAnsi="Arial" w:cs="Arial"/>
                <w:sz w:val="22"/>
                <w:szCs w:val="22"/>
              </w:rPr>
            </w:pPr>
            <w:r>
              <w:rPr>
                <w:rFonts w:ascii="Arial" w:hAnsi="Arial" w:cs="Arial"/>
                <w:sz w:val="22"/>
                <w:szCs w:val="22"/>
              </w:rPr>
              <w:t>Terms and Conditions</w:t>
            </w:r>
          </w:p>
        </w:tc>
      </w:tr>
      <w:tr w:rsidR="003A08D7" w14:paraId="07DA748A" w14:textId="77777777">
        <w:tc>
          <w:tcPr>
            <w:tcW w:w="1982" w:type="dxa"/>
            <w:tcBorders>
              <w:top w:val="single" w:sz="4" w:space="0" w:color="000000"/>
              <w:left w:val="single" w:sz="4" w:space="0" w:color="000000"/>
              <w:bottom w:val="single" w:sz="4" w:space="0" w:color="000000"/>
              <w:right w:val="single" w:sz="4" w:space="0" w:color="000000"/>
            </w:tcBorders>
          </w:tcPr>
          <w:p w14:paraId="3AD48D1D" w14:textId="406CF74D" w:rsidR="003A08D7" w:rsidRDefault="00703F57">
            <w:pPr>
              <w:widowControl w:val="0"/>
              <w:rPr>
                <w:rFonts w:ascii="Arial" w:hAnsi="Arial" w:cs="Arial"/>
                <w:sz w:val="22"/>
                <w:szCs w:val="22"/>
              </w:rPr>
            </w:pPr>
            <w:r>
              <w:rPr>
                <w:rFonts w:ascii="Arial" w:hAnsi="Arial" w:cs="Arial"/>
                <w:sz w:val="22"/>
                <w:szCs w:val="22"/>
              </w:rPr>
              <w:t xml:space="preserve">Document </w:t>
            </w:r>
            <w:r w:rsidR="00DC026C">
              <w:rPr>
                <w:rFonts w:ascii="Arial" w:hAnsi="Arial" w:cs="Arial"/>
                <w:sz w:val="22"/>
                <w:szCs w:val="22"/>
              </w:rPr>
              <w:t>G</w:t>
            </w:r>
          </w:p>
        </w:tc>
        <w:tc>
          <w:tcPr>
            <w:tcW w:w="6873" w:type="dxa"/>
            <w:tcBorders>
              <w:top w:val="single" w:sz="4" w:space="0" w:color="000000"/>
              <w:left w:val="single" w:sz="4" w:space="0" w:color="000000"/>
              <w:bottom w:val="single" w:sz="4" w:space="0" w:color="000000"/>
              <w:right w:val="single" w:sz="4" w:space="0" w:color="000000"/>
            </w:tcBorders>
          </w:tcPr>
          <w:p w14:paraId="4C6B41DC" w14:textId="77777777" w:rsidR="003A08D7" w:rsidRDefault="00703F57">
            <w:pPr>
              <w:widowControl w:val="0"/>
              <w:rPr>
                <w:rFonts w:ascii="Arial" w:hAnsi="Arial" w:cs="Arial"/>
                <w:sz w:val="22"/>
                <w:szCs w:val="22"/>
              </w:rPr>
            </w:pPr>
            <w:r>
              <w:rPr>
                <w:rFonts w:ascii="Arial" w:hAnsi="Arial" w:cs="Arial"/>
                <w:sz w:val="22"/>
                <w:szCs w:val="22"/>
              </w:rPr>
              <w:t>Certificate of Bona Fide Offer</w:t>
            </w:r>
          </w:p>
        </w:tc>
      </w:tr>
      <w:tr w:rsidR="003701F6" w14:paraId="504B472F" w14:textId="77777777">
        <w:tc>
          <w:tcPr>
            <w:tcW w:w="1982" w:type="dxa"/>
            <w:tcBorders>
              <w:top w:val="single" w:sz="4" w:space="0" w:color="000000"/>
              <w:left w:val="single" w:sz="4" w:space="0" w:color="000000"/>
              <w:bottom w:val="single" w:sz="4" w:space="0" w:color="000000"/>
              <w:right w:val="single" w:sz="4" w:space="0" w:color="000000"/>
            </w:tcBorders>
          </w:tcPr>
          <w:p w14:paraId="28AA8CBB" w14:textId="69EB1279" w:rsidR="003701F6" w:rsidRDefault="003701F6">
            <w:pPr>
              <w:widowControl w:val="0"/>
              <w:rPr>
                <w:rFonts w:ascii="Arial" w:hAnsi="Arial" w:cs="Arial"/>
                <w:sz w:val="22"/>
                <w:szCs w:val="22"/>
              </w:rPr>
            </w:pPr>
            <w:r>
              <w:rPr>
                <w:rFonts w:ascii="Arial" w:hAnsi="Arial" w:cs="Arial"/>
                <w:sz w:val="22"/>
                <w:szCs w:val="22"/>
              </w:rPr>
              <w:t>Appendix 1</w:t>
            </w:r>
          </w:p>
        </w:tc>
        <w:tc>
          <w:tcPr>
            <w:tcW w:w="6873" w:type="dxa"/>
            <w:tcBorders>
              <w:top w:val="single" w:sz="4" w:space="0" w:color="000000"/>
              <w:left w:val="single" w:sz="4" w:space="0" w:color="000000"/>
              <w:bottom w:val="single" w:sz="4" w:space="0" w:color="000000"/>
              <w:right w:val="single" w:sz="4" w:space="0" w:color="000000"/>
            </w:tcBorders>
          </w:tcPr>
          <w:p w14:paraId="31E599D5" w14:textId="465CEDE4" w:rsidR="003701F6" w:rsidRDefault="003701F6">
            <w:pPr>
              <w:widowControl w:val="0"/>
              <w:rPr>
                <w:rFonts w:ascii="Arial" w:hAnsi="Arial" w:cs="Arial"/>
                <w:sz w:val="22"/>
                <w:szCs w:val="22"/>
              </w:rPr>
            </w:pPr>
            <w:r>
              <w:rPr>
                <w:rFonts w:ascii="Arial" w:hAnsi="Arial" w:cs="Arial"/>
                <w:sz w:val="22"/>
                <w:szCs w:val="22"/>
              </w:rPr>
              <w:t>Map</w:t>
            </w:r>
          </w:p>
        </w:tc>
      </w:tr>
    </w:tbl>
    <w:p w14:paraId="0E27B00A" w14:textId="77777777" w:rsidR="003A08D7" w:rsidRDefault="003A08D7">
      <w:pPr>
        <w:rPr>
          <w:rFonts w:ascii="Arial" w:hAnsi="Arial" w:cs="Arial"/>
          <w:sz w:val="22"/>
          <w:szCs w:val="22"/>
        </w:rPr>
      </w:pPr>
    </w:p>
    <w:p w14:paraId="60061E4C" w14:textId="77777777" w:rsidR="003A08D7" w:rsidRDefault="003A08D7">
      <w:pPr>
        <w:rPr>
          <w:rFonts w:ascii="Arial" w:hAnsi="Arial" w:cs="Arial"/>
          <w:sz w:val="22"/>
          <w:szCs w:val="22"/>
        </w:rPr>
      </w:pPr>
    </w:p>
    <w:p w14:paraId="11AF0118" w14:textId="6C28E14D" w:rsidR="003A08D7" w:rsidRDefault="00703F57">
      <w:pPr>
        <w:rPr>
          <w:rFonts w:ascii="Arial" w:hAnsi="Arial" w:cs="Arial"/>
          <w:sz w:val="22"/>
          <w:szCs w:val="22"/>
        </w:rPr>
      </w:pPr>
      <w:r>
        <w:rPr>
          <w:rFonts w:ascii="Arial" w:hAnsi="Arial" w:cs="Arial"/>
          <w:sz w:val="22"/>
          <w:szCs w:val="22"/>
        </w:rPr>
        <w:t xml:space="preserve">Your tender response should be emailed to </w:t>
      </w:r>
      <w:hyperlink r:id="rId12" w:history="1">
        <w:r w:rsidR="009440F8" w:rsidRPr="000B76A8">
          <w:rPr>
            <w:rStyle w:val="Hyperlink"/>
            <w:rFonts w:ascii="Arial" w:hAnsi="Arial" w:cs="Arial"/>
            <w:sz w:val="22"/>
            <w:szCs w:val="22"/>
          </w:rPr>
          <w:t>jon.bird@rspb.org.uk</w:t>
        </w:r>
      </w:hyperlink>
      <w:r w:rsidR="009440F8">
        <w:rPr>
          <w:rFonts w:ascii="Arial" w:hAnsi="Arial" w:cs="Arial"/>
          <w:sz w:val="22"/>
          <w:szCs w:val="22"/>
        </w:rPr>
        <w:t xml:space="preserve"> </w:t>
      </w:r>
      <w:r>
        <w:rPr>
          <w:rFonts w:ascii="Arial" w:hAnsi="Arial" w:cs="Arial"/>
          <w:sz w:val="22"/>
          <w:szCs w:val="22"/>
        </w:rPr>
        <w:t xml:space="preserve">by </w:t>
      </w:r>
      <w:r w:rsidR="00874826" w:rsidRPr="00874826">
        <w:rPr>
          <w:rFonts w:ascii="Arial" w:hAnsi="Arial" w:cs="Arial"/>
          <w:b/>
          <w:bCs/>
          <w:sz w:val="22"/>
          <w:szCs w:val="22"/>
        </w:rPr>
        <w:t>noon</w:t>
      </w:r>
      <w:r w:rsidR="00874826">
        <w:rPr>
          <w:rFonts w:ascii="Arial" w:hAnsi="Arial" w:cs="Arial"/>
          <w:sz w:val="22"/>
          <w:szCs w:val="22"/>
        </w:rPr>
        <w:t xml:space="preserve"> </w:t>
      </w:r>
      <w:r w:rsidR="009440F8" w:rsidRPr="009440F8">
        <w:rPr>
          <w:rFonts w:ascii="Arial" w:hAnsi="Arial" w:cs="Arial"/>
          <w:b/>
          <w:bCs/>
          <w:sz w:val="22"/>
          <w:szCs w:val="22"/>
          <w:u w:val="single"/>
        </w:rPr>
        <w:t>10</w:t>
      </w:r>
      <w:r w:rsidR="008343E1" w:rsidRPr="009440F8">
        <w:rPr>
          <w:rFonts w:ascii="Arial" w:hAnsi="Arial" w:cs="Arial"/>
          <w:b/>
          <w:bCs/>
          <w:sz w:val="22"/>
          <w:szCs w:val="22"/>
          <w:u w:val="single"/>
        </w:rPr>
        <w:t>/12/2021</w:t>
      </w:r>
    </w:p>
    <w:p w14:paraId="44EAFD9C" w14:textId="77777777" w:rsidR="003A08D7" w:rsidRDefault="003A08D7">
      <w:pPr>
        <w:rPr>
          <w:rFonts w:ascii="Arial" w:hAnsi="Arial" w:cs="Arial"/>
          <w:sz w:val="22"/>
          <w:szCs w:val="22"/>
        </w:rPr>
      </w:pPr>
    </w:p>
    <w:p w14:paraId="30945ED6" w14:textId="32ED947A" w:rsidR="003A08D7" w:rsidRDefault="00703F57">
      <w:pPr>
        <w:rPr>
          <w:rFonts w:ascii="Arial" w:hAnsi="Arial" w:cs="Arial"/>
          <w:sz w:val="22"/>
          <w:szCs w:val="22"/>
        </w:rPr>
      </w:pPr>
      <w:r>
        <w:rPr>
          <w:rFonts w:ascii="Arial" w:hAnsi="Arial" w:cs="Arial"/>
          <w:sz w:val="22"/>
          <w:szCs w:val="22"/>
        </w:rPr>
        <w:t>Only tenders submitted in accordance with the RSPB’s Terms and Conditions will be considered.  Any tenders that are incomplete or received after the time indicated may be disregarded.</w:t>
      </w:r>
    </w:p>
    <w:p w14:paraId="4B94D5A5" w14:textId="77777777" w:rsidR="003A08D7" w:rsidRDefault="003A08D7">
      <w:pPr>
        <w:rPr>
          <w:rFonts w:ascii="Arial" w:hAnsi="Arial" w:cs="Arial"/>
          <w:sz w:val="22"/>
          <w:szCs w:val="22"/>
        </w:rPr>
      </w:pPr>
    </w:p>
    <w:p w14:paraId="18AE7017" w14:textId="57B9B7E3" w:rsidR="003A08D7" w:rsidRDefault="00703F57">
      <w:pPr>
        <w:rPr>
          <w:rFonts w:ascii="Arial" w:hAnsi="Arial" w:cs="Arial"/>
          <w:sz w:val="22"/>
          <w:szCs w:val="22"/>
        </w:rPr>
      </w:pPr>
      <w:r>
        <w:rPr>
          <w:rFonts w:ascii="Arial" w:hAnsi="Arial" w:cs="Arial"/>
          <w:sz w:val="22"/>
          <w:szCs w:val="22"/>
        </w:rPr>
        <w:t xml:space="preserve">If you wish to discuss any aspect of this tender prior to tendering, please email  </w:t>
      </w:r>
      <w:hyperlink r:id="rId13" w:history="1">
        <w:r w:rsidR="00C71FD7" w:rsidRPr="000B76A8">
          <w:rPr>
            <w:rStyle w:val="Hyperlink"/>
            <w:rFonts w:ascii="Arial" w:hAnsi="Arial" w:cs="Arial"/>
            <w:sz w:val="22"/>
            <w:szCs w:val="22"/>
          </w:rPr>
          <w:t>jon.bird@rspb.org.uk</w:t>
        </w:r>
      </w:hyperlink>
      <w:r w:rsidR="00C71FD7">
        <w:rPr>
          <w:rFonts w:ascii="Arial" w:hAnsi="Arial" w:cs="Arial"/>
          <w:sz w:val="22"/>
          <w:szCs w:val="22"/>
        </w:rPr>
        <w:t xml:space="preserve"> or </w:t>
      </w:r>
      <w:hyperlink r:id="rId14" w:history="1">
        <w:r w:rsidR="00FE5BC2" w:rsidRPr="000B76A8">
          <w:rPr>
            <w:rStyle w:val="Hyperlink"/>
            <w:rFonts w:ascii="Arial" w:hAnsi="Arial" w:cs="Arial"/>
            <w:sz w:val="22"/>
            <w:szCs w:val="22"/>
          </w:rPr>
          <w:t>ryan.lloyd@rspb.org.uk</w:t>
        </w:r>
      </w:hyperlink>
      <w:r w:rsidR="00FE5BC2">
        <w:rPr>
          <w:rFonts w:ascii="Arial" w:hAnsi="Arial" w:cs="Arial"/>
          <w:sz w:val="22"/>
          <w:szCs w:val="22"/>
        </w:rPr>
        <w:t xml:space="preserve">. </w:t>
      </w:r>
      <w:r>
        <w:rPr>
          <w:rFonts w:ascii="Arial" w:hAnsi="Arial" w:cs="Arial"/>
          <w:sz w:val="22"/>
          <w:szCs w:val="22"/>
        </w:rPr>
        <w:t>Tenderers should ensure that their tenders are clear and concise and are advised that any approaches to the RSPB following the opening of tenders could lead to disqualification.  If you do not wish to tender on this occasion please let us know, but do not forward the documents to another contractor as their tender would not be accepted.</w:t>
      </w:r>
    </w:p>
    <w:p w14:paraId="3DEEC669" w14:textId="77777777" w:rsidR="003A08D7" w:rsidRDefault="003A08D7">
      <w:pPr>
        <w:rPr>
          <w:rFonts w:ascii="Arial" w:hAnsi="Arial" w:cs="Arial"/>
          <w:sz w:val="22"/>
          <w:szCs w:val="22"/>
        </w:rPr>
      </w:pPr>
    </w:p>
    <w:p w14:paraId="37A8179E" w14:textId="77777777" w:rsidR="003A08D7" w:rsidRDefault="00703F57">
      <w:pPr>
        <w:rPr>
          <w:rFonts w:ascii="Arial" w:hAnsi="Arial" w:cs="Arial"/>
          <w:sz w:val="22"/>
          <w:szCs w:val="22"/>
        </w:rPr>
      </w:pPr>
      <w:r>
        <w:rPr>
          <w:rFonts w:ascii="Arial" w:hAnsi="Arial" w:cs="Arial"/>
          <w:sz w:val="22"/>
          <w:szCs w:val="22"/>
        </w:rPr>
        <w:t>Yours faithfully</w:t>
      </w:r>
    </w:p>
    <w:p w14:paraId="3656B9AB" w14:textId="77777777" w:rsidR="003A08D7" w:rsidRDefault="003A08D7">
      <w:pPr>
        <w:rPr>
          <w:rFonts w:ascii="Arial" w:hAnsi="Arial" w:cs="Arial"/>
          <w:sz w:val="22"/>
          <w:szCs w:val="22"/>
        </w:rPr>
      </w:pPr>
    </w:p>
    <w:p w14:paraId="45FB0818" w14:textId="579159E5" w:rsidR="003A08D7" w:rsidRDefault="00D16658">
      <w:pPr>
        <w:rPr>
          <w:rFonts w:ascii="Arial" w:hAnsi="Arial" w:cs="Arial"/>
          <w:sz w:val="22"/>
          <w:szCs w:val="22"/>
        </w:rPr>
      </w:pPr>
      <w:r>
        <w:rPr>
          <w:noProof/>
        </w:rPr>
        <w:drawing>
          <wp:inline distT="0" distB="0" distL="0" distR="0" wp14:anchorId="4C764229" wp14:editId="009FC608">
            <wp:extent cx="1282700" cy="821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5918" cy="842667"/>
                    </a:xfrm>
                    <a:prstGeom prst="rect">
                      <a:avLst/>
                    </a:prstGeom>
                    <a:noFill/>
                    <a:ln>
                      <a:noFill/>
                    </a:ln>
                  </pic:spPr>
                </pic:pic>
              </a:graphicData>
            </a:graphic>
          </wp:inline>
        </w:drawing>
      </w:r>
    </w:p>
    <w:p w14:paraId="049F31CB" w14:textId="77777777" w:rsidR="003A08D7" w:rsidRDefault="003A08D7">
      <w:pPr>
        <w:rPr>
          <w:rFonts w:ascii="Arial" w:hAnsi="Arial" w:cs="Arial"/>
          <w:sz w:val="22"/>
          <w:szCs w:val="22"/>
        </w:rPr>
      </w:pPr>
    </w:p>
    <w:p w14:paraId="53128261" w14:textId="77777777" w:rsidR="003A08D7" w:rsidRDefault="003A08D7">
      <w:pPr>
        <w:rPr>
          <w:rFonts w:ascii="Arial" w:hAnsi="Arial" w:cs="Arial"/>
          <w:sz w:val="22"/>
          <w:szCs w:val="22"/>
        </w:rPr>
      </w:pPr>
    </w:p>
    <w:p w14:paraId="3F13128C" w14:textId="77777777" w:rsidR="003A08D7" w:rsidRDefault="00703F57">
      <w:pPr>
        <w:rPr>
          <w:rFonts w:ascii="Arial" w:hAnsi="Arial" w:cs="Arial"/>
          <w:sz w:val="22"/>
          <w:szCs w:val="22"/>
        </w:rPr>
      </w:pPr>
      <w:r>
        <w:rPr>
          <w:rFonts w:ascii="Arial" w:hAnsi="Arial" w:cs="Arial"/>
          <w:sz w:val="22"/>
          <w:szCs w:val="22"/>
        </w:rPr>
        <w:t>Jon Bird</w:t>
      </w:r>
    </w:p>
    <w:p w14:paraId="64D614E5" w14:textId="77777777" w:rsidR="003A08D7" w:rsidRDefault="00703F57">
      <w:pPr>
        <w:rPr>
          <w:rFonts w:ascii="Arial" w:hAnsi="Arial" w:cs="Arial"/>
          <w:sz w:val="22"/>
          <w:szCs w:val="22"/>
        </w:rPr>
      </w:pPr>
      <w:r>
        <w:rPr>
          <w:rFonts w:ascii="Arial" w:hAnsi="Arial" w:cs="Arial"/>
          <w:sz w:val="22"/>
          <w:szCs w:val="22"/>
        </w:rPr>
        <w:t>Site Warden</w:t>
      </w:r>
    </w:p>
    <w:p w14:paraId="6983EAE7" w14:textId="77777777" w:rsidR="003A08D7" w:rsidRDefault="00703F57">
      <w:pPr>
        <w:rPr>
          <w:rFonts w:ascii="Arial" w:hAnsi="Arial" w:cs="Arial"/>
          <w:sz w:val="22"/>
          <w:szCs w:val="22"/>
        </w:rPr>
      </w:pPr>
      <w:r>
        <w:rPr>
          <w:rFonts w:ascii="Arial" w:hAnsi="Arial" w:cs="Arial"/>
          <w:sz w:val="22"/>
          <w:szCs w:val="22"/>
        </w:rPr>
        <w:t>RSPB</w:t>
      </w:r>
    </w:p>
    <w:p w14:paraId="62486C05" w14:textId="77777777" w:rsidR="003A08D7" w:rsidRDefault="003A08D7">
      <w:pPr>
        <w:rPr>
          <w:rFonts w:ascii="Arial" w:hAnsi="Arial" w:cs="Arial"/>
          <w:sz w:val="22"/>
          <w:szCs w:val="22"/>
        </w:rPr>
      </w:pPr>
    </w:p>
    <w:p w14:paraId="4101652C" w14:textId="77777777" w:rsidR="003A08D7" w:rsidRDefault="003A08D7">
      <w:pPr>
        <w:rPr>
          <w:rFonts w:ascii="Arial" w:hAnsi="Arial" w:cs="Arial"/>
          <w:sz w:val="22"/>
          <w:szCs w:val="22"/>
        </w:rPr>
      </w:pPr>
    </w:p>
    <w:p w14:paraId="4B99056E" w14:textId="77777777" w:rsidR="003A08D7" w:rsidRDefault="003A08D7">
      <w:pPr>
        <w:rPr>
          <w:rFonts w:ascii="Arial" w:hAnsi="Arial" w:cs="Arial"/>
          <w:sz w:val="22"/>
          <w:szCs w:val="22"/>
        </w:rPr>
      </w:pPr>
    </w:p>
    <w:p w14:paraId="1299C43A" w14:textId="77777777" w:rsidR="003A08D7" w:rsidRDefault="003A08D7">
      <w:pPr>
        <w:rPr>
          <w:rFonts w:ascii="Arial" w:hAnsi="Arial" w:cs="Arial"/>
          <w:sz w:val="22"/>
          <w:szCs w:val="22"/>
        </w:rPr>
      </w:pPr>
    </w:p>
    <w:p w14:paraId="4DDBEF00" w14:textId="77777777" w:rsidR="003A08D7" w:rsidRDefault="003A08D7">
      <w:pPr>
        <w:rPr>
          <w:rFonts w:ascii="Arial" w:hAnsi="Arial" w:cs="Arial"/>
          <w:sz w:val="22"/>
          <w:szCs w:val="22"/>
        </w:rPr>
      </w:pPr>
    </w:p>
    <w:p w14:paraId="3461D779" w14:textId="77777777" w:rsidR="003A08D7" w:rsidRDefault="003A08D7">
      <w:pPr>
        <w:rPr>
          <w:rFonts w:ascii="Arial" w:hAnsi="Arial" w:cs="Arial"/>
          <w:sz w:val="22"/>
          <w:szCs w:val="22"/>
        </w:rPr>
      </w:pPr>
    </w:p>
    <w:tbl>
      <w:tblPr>
        <w:tblW w:w="9740" w:type="dxa"/>
        <w:tblLayout w:type="fixed"/>
        <w:tblLook w:val="01E0" w:firstRow="1" w:lastRow="1" w:firstColumn="1" w:lastColumn="1" w:noHBand="0" w:noVBand="0"/>
      </w:tblPr>
      <w:tblGrid>
        <w:gridCol w:w="4871"/>
        <w:gridCol w:w="4869"/>
      </w:tblGrid>
      <w:tr w:rsidR="003A08D7" w14:paraId="05469839" w14:textId="77777777" w:rsidTr="00D16658">
        <w:tc>
          <w:tcPr>
            <w:tcW w:w="4871" w:type="dxa"/>
          </w:tcPr>
          <w:p w14:paraId="0562CB0E" w14:textId="77777777" w:rsidR="003A08D7" w:rsidRDefault="00703F57">
            <w:pPr>
              <w:widowControl w:val="0"/>
              <w:rPr>
                <w:rFonts w:ascii="Arial" w:hAnsi="Arial" w:cs="Arial"/>
                <w:b/>
                <w:sz w:val="28"/>
                <w:szCs w:val="28"/>
              </w:rPr>
            </w:pPr>
            <w:r>
              <w:rPr>
                <w:noProof/>
              </w:rPr>
              <w:drawing>
                <wp:inline distT="0" distB="0" distL="0" distR="0" wp14:anchorId="5C715D8E" wp14:editId="07777777">
                  <wp:extent cx="1247775" cy="58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stretch>
                            <a:fillRect/>
                          </a:stretch>
                        </pic:blipFill>
                        <pic:spPr bwMode="auto">
                          <a:xfrm>
                            <a:off x="0" y="0"/>
                            <a:ext cx="1247775" cy="581025"/>
                          </a:xfrm>
                          <a:prstGeom prst="rect">
                            <a:avLst/>
                          </a:prstGeom>
                        </pic:spPr>
                      </pic:pic>
                    </a:graphicData>
                  </a:graphic>
                </wp:inline>
              </w:drawing>
            </w:r>
          </w:p>
        </w:tc>
        <w:tc>
          <w:tcPr>
            <w:tcW w:w="4869" w:type="dxa"/>
          </w:tcPr>
          <w:p w14:paraId="21D0C769" w14:textId="77777777" w:rsidR="003A08D7" w:rsidRDefault="00703F57">
            <w:pPr>
              <w:widowControl w:val="0"/>
              <w:rPr>
                <w:rFonts w:ascii="Arial" w:hAnsi="Arial" w:cs="Arial"/>
                <w:b/>
                <w:sz w:val="28"/>
                <w:szCs w:val="28"/>
              </w:rPr>
            </w:pPr>
            <w:r>
              <w:rPr>
                <w:rFonts w:ascii="Arial" w:hAnsi="Arial" w:cs="Arial"/>
                <w:b/>
                <w:sz w:val="28"/>
                <w:szCs w:val="28"/>
              </w:rPr>
              <w:t>Document A</w:t>
            </w:r>
          </w:p>
          <w:p w14:paraId="34CE0A41" w14:textId="77777777" w:rsidR="003A08D7" w:rsidRDefault="003A08D7">
            <w:pPr>
              <w:widowControl w:val="0"/>
              <w:rPr>
                <w:rFonts w:ascii="Arial" w:hAnsi="Arial" w:cs="Arial"/>
                <w:b/>
                <w:sz w:val="28"/>
                <w:szCs w:val="28"/>
              </w:rPr>
            </w:pPr>
          </w:p>
          <w:p w14:paraId="00D2B318" w14:textId="77777777" w:rsidR="003A08D7" w:rsidRDefault="00703F57">
            <w:pPr>
              <w:widowControl w:val="0"/>
              <w:rPr>
                <w:rFonts w:ascii="Arial" w:hAnsi="Arial" w:cs="Arial"/>
                <w:b/>
                <w:sz w:val="26"/>
                <w:szCs w:val="22"/>
              </w:rPr>
            </w:pPr>
            <w:r>
              <w:rPr>
                <w:rFonts w:ascii="Arial" w:hAnsi="Arial" w:cs="Arial"/>
                <w:b/>
                <w:sz w:val="28"/>
                <w:szCs w:val="28"/>
              </w:rPr>
              <w:t>Instructions and information</w:t>
            </w:r>
          </w:p>
        </w:tc>
      </w:tr>
    </w:tbl>
    <w:p w14:paraId="62EBF3C5" w14:textId="77777777" w:rsidR="003A08D7" w:rsidRDefault="003A08D7">
      <w:pPr>
        <w:rPr>
          <w:rFonts w:ascii="Arial" w:hAnsi="Arial" w:cs="Arial"/>
          <w:sz w:val="22"/>
          <w:szCs w:val="22"/>
        </w:rPr>
      </w:pPr>
    </w:p>
    <w:p w14:paraId="20C48AE9" w14:textId="77777777" w:rsidR="003A08D7" w:rsidRDefault="00703F57">
      <w:pPr>
        <w:pStyle w:val="Header"/>
        <w:numPr>
          <w:ilvl w:val="0"/>
          <w:numId w:val="15"/>
        </w:numPr>
        <w:tabs>
          <w:tab w:val="clear" w:pos="4153"/>
          <w:tab w:val="clear" w:pos="8306"/>
        </w:tabs>
        <w:spacing w:after="120"/>
        <w:rPr>
          <w:rFonts w:ascii="Arial" w:hAnsi="Arial" w:cs="Arial"/>
          <w:sz w:val="22"/>
          <w:szCs w:val="22"/>
          <w:highlight w:val="red"/>
        </w:rPr>
      </w:pPr>
      <w:r w:rsidRPr="00226290">
        <w:rPr>
          <w:rFonts w:ascii="Arial" w:hAnsi="Arial" w:cs="Arial"/>
          <w:sz w:val="22"/>
          <w:szCs w:val="22"/>
        </w:rPr>
        <w:t>This document is designed to be completed electronically. You are required to mark boxes,</w:t>
      </w:r>
      <w:r>
        <w:rPr>
          <w:rFonts w:ascii="Arial" w:hAnsi="Arial" w:cs="Arial"/>
          <w:sz w:val="22"/>
          <w:szCs w:val="22"/>
        </w:rPr>
        <w:t xml:space="preserve"> insert </w:t>
      </w:r>
      <w:proofErr w:type="gramStart"/>
      <w:r>
        <w:rPr>
          <w:rFonts w:ascii="Arial" w:hAnsi="Arial" w:cs="Arial"/>
          <w:sz w:val="22"/>
          <w:szCs w:val="22"/>
        </w:rPr>
        <w:t>information</w:t>
      </w:r>
      <w:proofErr w:type="gramEnd"/>
      <w:r>
        <w:rPr>
          <w:rFonts w:ascii="Arial" w:hAnsi="Arial" w:cs="Arial"/>
          <w:sz w:val="22"/>
          <w:szCs w:val="22"/>
        </w:rPr>
        <w:t xml:space="preserve"> or submit additional documentation in response to the questions herein. Whilst the text boxes should expand as you add text, if there is insufficient space for your response please attach a separate document clearly marked with the name of your Company, the reference number and the number(s) of the question(s) to which it relates. Please ‘sign’ this document by adding your name to the end of Document F.</w:t>
      </w:r>
    </w:p>
    <w:p w14:paraId="332CF633" w14:textId="3FCB699F"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 xml:space="preserve">If you are unable to comply with a request for information or provide documentation </w:t>
      </w:r>
      <w:r w:rsidR="0078251E">
        <w:rPr>
          <w:rFonts w:ascii="Arial" w:hAnsi="Arial" w:cs="Arial"/>
          <w:sz w:val="22"/>
          <w:szCs w:val="22"/>
        </w:rPr>
        <w:t>requested,</w:t>
      </w:r>
      <w:r>
        <w:rPr>
          <w:rFonts w:ascii="Arial" w:hAnsi="Arial" w:cs="Arial"/>
          <w:sz w:val="22"/>
          <w:szCs w:val="22"/>
        </w:rPr>
        <w:t xml:space="preserve"> then a written account explaining the absence of the information must accompany the return of this tender. Please be aware that the failure to respond to any of the questions, without a written reason, may result in a negative evaluation of that element within the overall evaluation of this questionnaire.</w:t>
      </w:r>
    </w:p>
    <w:p w14:paraId="527ED917" w14:textId="10AD2648"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 xml:space="preserve">The RSPB may require supplementary information or </w:t>
      </w:r>
      <w:r w:rsidR="0078251E">
        <w:rPr>
          <w:rFonts w:ascii="Arial" w:hAnsi="Arial" w:cs="Arial"/>
          <w:sz w:val="22"/>
          <w:szCs w:val="22"/>
        </w:rPr>
        <w:t>clarification,</w:t>
      </w:r>
      <w:r>
        <w:rPr>
          <w:rFonts w:ascii="Arial" w:hAnsi="Arial" w:cs="Arial"/>
          <w:sz w:val="22"/>
          <w:szCs w:val="22"/>
        </w:rPr>
        <w:t xml:space="preserve"> or further evidence of the information given. The RSPB may wish to visit reference sites given as evidence of relevant experience.</w:t>
      </w:r>
    </w:p>
    <w:p w14:paraId="0F24AAAC" w14:textId="77777777"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The RSPB may request interviews with all or a selection of applicants or none. Applicants will be notified in due course. The ability of tenderers may also be determined by, amongst other factors, references, certification, site visits and ‘mystery shopping’.</w:t>
      </w:r>
    </w:p>
    <w:p w14:paraId="14926EC9" w14:textId="77777777"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5FCDFB1F" w14:textId="77777777" w:rsidR="003A08D7" w:rsidRDefault="00703F57">
      <w:pPr>
        <w:numPr>
          <w:ilvl w:val="0"/>
          <w:numId w:val="15"/>
        </w:numPr>
        <w:overflowPunct w:val="0"/>
        <w:textAlignment w:val="auto"/>
        <w:rPr>
          <w:rFonts w:ascii="Arial" w:hAnsi="Arial" w:cs="Arial"/>
          <w:sz w:val="22"/>
          <w:szCs w:val="22"/>
        </w:rPr>
      </w:pPr>
      <w:r>
        <w:rPr>
          <w:rFonts w:ascii="Arial" w:hAnsi="Arial" w:cs="Arial"/>
          <w:sz w:val="22"/>
          <w:szCs w:val="22"/>
        </w:rPr>
        <w:t>During the term of this agreement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this it shall pay to the other party an amount equivalent to the gross salary paid by that other party to the relevant employee for the final 12 months of employment.</w:t>
      </w:r>
    </w:p>
    <w:p w14:paraId="283A5F13" w14:textId="77777777"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No charge will be made to the RSPB by applicants for any preparation costs accrued during the tender process, whether the applicant was successful or not.</w:t>
      </w:r>
    </w:p>
    <w:p w14:paraId="72B0D6D0" w14:textId="77777777"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You are invited to submit your best offer for the work as detailed below. The RSPB reserves the right to undertake post-tender negotiations.</w:t>
      </w:r>
    </w:p>
    <w:p w14:paraId="542F37DE" w14:textId="3E0AB077" w:rsidR="003A08D7" w:rsidRPr="003A06CE" w:rsidRDefault="11EDC2D1">
      <w:pPr>
        <w:pStyle w:val="Header"/>
        <w:numPr>
          <w:ilvl w:val="0"/>
          <w:numId w:val="15"/>
        </w:numPr>
        <w:tabs>
          <w:tab w:val="clear" w:pos="4153"/>
          <w:tab w:val="clear" w:pos="8306"/>
        </w:tabs>
        <w:spacing w:after="120"/>
        <w:rPr>
          <w:rFonts w:ascii="Arial" w:hAnsi="Arial" w:cs="Arial"/>
          <w:sz w:val="22"/>
          <w:szCs w:val="22"/>
        </w:rPr>
      </w:pPr>
      <w:r w:rsidRPr="003A06CE">
        <w:rPr>
          <w:rFonts w:ascii="Arial" w:hAnsi="Arial" w:cs="Arial"/>
          <w:sz w:val="22"/>
          <w:szCs w:val="22"/>
        </w:rPr>
        <w:t xml:space="preserve">If you require any further information or clarification regarding this </w:t>
      </w:r>
      <w:r w:rsidR="0078251E" w:rsidRPr="003A06CE">
        <w:rPr>
          <w:rFonts w:ascii="Arial" w:hAnsi="Arial" w:cs="Arial"/>
          <w:sz w:val="22"/>
          <w:szCs w:val="22"/>
        </w:rPr>
        <w:t>tender,</w:t>
      </w:r>
      <w:r w:rsidRPr="003A06CE">
        <w:rPr>
          <w:rFonts w:ascii="Arial" w:hAnsi="Arial" w:cs="Arial"/>
          <w:sz w:val="22"/>
          <w:szCs w:val="22"/>
        </w:rPr>
        <w:t xml:space="preserve"> please email </w:t>
      </w:r>
      <w:r w:rsidR="00E3367E" w:rsidRPr="003A06CE">
        <w:rPr>
          <w:rFonts w:ascii="Arial" w:hAnsi="Arial" w:cs="Arial"/>
          <w:sz w:val="22"/>
          <w:szCs w:val="22"/>
        </w:rPr>
        <w:t>ryan.lloyd</w:t>
      </w:r>
      <w:r w:rsidRPr="003A06CE">
        <w:rPr>
          <w:rFonts w:ascii="Arial" w:hAnsi="Arial" w:cs="Arial"/>
          <w:sz w:val="22"/>
          <w:szCs w:val="22"/>
        </w:rPr>
        <w:t>@rspb.org.uk</w:t>
      </w:r>
      <w:r w:rsidR="004151C1" w:rsidRPr="003A06CE">
        <w:rPr>
          <w:rFonts w:ascii="Arial" w:hAnsi="Arial" w:cs="Arial"/>
          <w:sz w:val="22"/>
          <w:szCs w:val="22"/>
        </w:rPr>
        <w:t>.</w:t>
      </w:r>
      <w:r w:rsidRPr="003A06CE">
        <w:rPr>
          <w:rFonts w:ascii="Arial" w:hAnsi="Arial" w:cs="Arial"/>
          <w:sz w:val="22"/>
          <w:szCs w:val="22"/>
        </w:rPr>
        <w:t xml:space="preserve">  All questions and subsequent answers that are relevant all tenderers will be issued to all tenderers. This will be done </w:t>
      </w:r>
      <w:r w:rsidR="0078251E" w:rsidRPr="003A06CE">
        <w:rPr>
          <w:rFonts w:ascii="Arial" w:hAnsi="Arial" w:cs="Arial"/>
          <w:sz w:val="22"/>
          <w:szCs w:val="22"/>
        </w:rPr>
        <w:t>anonymously,</w:t>
      </w:r>
      <w:r w:rsidRPr="003A06CE">
        <w:rPr>
          <w:rFonts w:ascii="Arial" w:hAnsi="Arial" w:cs="Arial"/>
          <w:sz w:val="22"/>
          <w:szCs w:val="22"/>
        </w:rPr>
        <w:t xml:space="preserve"> and no details of which tenderer asked which question will be shown. </w:t>
      </w:r>
    </w:p>
    <w:p w14:paraId="563C0704" w14:textId="76D638CD"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 xml:space="preserve">It should be noted that in any formal contract that is subsequently </w:t>
      </w:r>
      <w:proofErr w:type="gramStart"/>
      <w:r>
        <w:rPr>
          <w:rFonts w:ascii="Arial" w:hAnsi="Arial" w:cs="Arial"/>
          <w:sz w:val="22"/>
          <w:szCs w:val="22"/>
        </w:rPr>
        <w:t>entered into</w:t>
      </w:r>
      <w:proofErr w:type="gramEnd"/>
      <w:r>
        <w:rPr>
          <w:rFonts w:ascii="Arial" w:hAnsi="Arial" w:cs="Arial"/>
          <w:sz w:val="22"/>
          <w:szCs w:val="22"/>
        </w:rPr>
        <w:t xml:space="preserve">, reference will be made to the detailed information provided in the formal response to this tender document provided by the successful organisation.  </w:t>
      </w:r>
      <w:r w:rsidR="00913201">
        <w:rPr>
          <w:rFonts w:ascii="Arial" w:hAnsi="Arial" w:cs="Arial"/>
          <w:sz w:val="22"/>
          <w:szCs w:val="22"/>
        </w:rPr>
        <w:t>Thus,</w:t>
      </w:r>
      <w:r>
        <w:rPr>
          <w:rFonts w:ascii="Arial" w:hAnsi="Arial" w:cs="Arial"/>
          <w:sz w:val="22"/>
          <w:szCs w:val="22"/>
        </w:rPr>
        <w:t xml:space="preserve"> answers and information given in your reply will become a binding part of the contractual relationship between yourselves and the RSPB.</w:t>
      </w:r>
    </w:p>
    <w:p w14:paraId="6D98A12B" w14:textId="77777777" w:rsidR="003A08D7" w:rsidRDefault="00703F57">
      <w:pPr>
        <w:pStyle w:val="Header"/>
        <w:tabs>
          <w:tab w:val="clear" w:pos="4153"/>
          <w:tab w:val="clear" w:pos="8306"/>
        </w:tabs>
        <w:ind w:firstLine="360"/>
        <w:rPr>
          <w:rFonts w:ascii="Arial" w:hAnsi="Arial" w:cs="Arial"/>
          <w:sz w:val="22"/>
          <w:szCs w:val="22"/>
        </w:rPr>
      </w:pPr>
      <w:r>
        <w:br w:type="page"/>
      </w:r>
    </w:p>
    <w:p w14:paraId="645FF246" w14:textId="77777777" w:rsidR="003A08D7" w:rsidRDefault="00703F57">
      <w:pPr>
        <w:numPr>
          <w:ilvl w:val="0"/>
          <w:numId w:val="15"/>
        </w:numPr>
        <w:tabs>
          <w:tab w:val="left" w:pos="-1440"/>
        </w:tabs>
        <w:overflowPunct w:val="0"/>
        <w:textAlignment w:val="auto"/>
        <w:rPr>
          <w:rFonts w:ascii="Arial" w:hAnsi="Arial" w:cs="Arial"/>
          <w:color w:val="000000"/>
          <w:sz w:val="22"/>
          <w:szCs w:val="22"/>
        </w:rPr>
      </w:pPr>
      <w:r>
        <w:rPr>
          <w:rFonts w:ascii="Arial" w:hAnsi="Arial" w:cs="Arial"/>
          <w:bCs/>
          <w:sz w:val="22"/>
          <w:szCs w:val="22"/>
        </w:rPr>
        <w:lastRenderedPageBreak/>
        <w:t>Timetable</w:t>
      </w:r>
    </w:p>
    <w:tbl>
      <w:tblPr>
        <w:tblW w:w="9740" w:type="dxa"/>
        <w:tblLayout w:type="fixed"/>
        <w:tblLook w:val="01E0" w:firstRow="1" w:lastRow="1" w:firstColumn="1" w:lastColumn="1" w:noHBand="0" w:noVBand="0"/>
      </w:tblPr>
      <w:tblGrid>
        <w:gridCol w:w="7196"/>
        <w:gridCol w:w="2544"/>
      </w:tblGrid>
      <w:tr w:rsidR="003A08D7" w14:paraId="57C07CF3" w14:textId="77777777" w:rsidTr="00743EB2">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E56C6" w14:textId="77777777" w:rsidR="003A08D7" w:rsidRPr="0078251E" w:rsidRDefault="00703F57">
            <w:pPr>
              <w:widowControl w:val="0"/>
              <w:tabs>
                <w:tab w:val="left" w:pos="-1440"/>
              </w:tabs>
              <w:overflowPunct w:val="0"/>
              <w:textAlignment w:val="auto"/>
              <w:rPr>
                <w:rFonts w:ascii="Arial" w:hAnsi="Arial" w:cs="Arial"/>
                <w:color w:val="000000"/>
                <w:sz w:val="22"/>
                <w:szCs w:val="22"/>
              </w:rPr>
            </w:pPr>
            <w:r w:rsidRPr="0078251E">
              <w:rPr>
                <w:rFonts w:ascii="Arial" w:hAnsi="Arial" w:cs="Arial"/>
                <w:color w:val="000000"/>
                <w:sz w:val="22"/>
                <w:szCs w:val="22"/>
              </w:rPr>
              <w:t>Invitation to Tender document sent out</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224D4" w14:textId="38F93E0F" w:rsidR="003A08D7" w:rsidRPr="0078251E" w:rsidRDefault="00A12CCC" w:rsidP="11EDC2D1">
            <w:pPr>
              <w:widowControl w:val="0"/>
              <w:overflowPunct w:val="0"/>
              <w:textAlignment w:val="auto"/>
              <w:rPr>
                <w:rFonts w:ascii="Arial" w:hAnsi="Arial" w:cs="Arial"/>
                <w:color w:val="000000"/>
                <w:sz w:val="22"/>
                <w:szCs w:val="22"/>
              </w:rPr>
            </w:pPr>
            <w:r w:rsidRPr="0078251E">
              <w:rPr>
                <w:rFonts w:ascii="Arial" w:hAnsi="Arial" w:cs="Arial"/>
                <w:color w:val="000000" w:themeColor="text1"/>
                <w:sz w:val="22"/>
                <w:szCs w:val="22"/>
              </w:rPr>
              <w:t>25</w:t>
            </w:r>
            <w:r w:rsidR="7305ACD0" w:rsidRPr="0078251E">
              <w:rPr>
                <w:rFonts w:ascii="Arial" w:hAnsi="Arial" w:cs="Arial"/>
                <w:color w:val="000000" w:themeColor="text1"/>
                <w:sz w:val="22"/>
                <w:szCs w:val="22"/>
              </w:rPr>
              <w:t>/1</w:t>
            </w:r>
            <w:r w:rsidR="770DF24E" w:rsidRPr="0078251E">
              <w:rPr>
                <w:rFonts w:ascii="Arial" w:hAnsi="Arial" w:cs="Arial"/>
                <w:color w:val="000000" w:themeColor="text1"/>
                <w:sz w:val="22"/>
                <w:szCs w:val="22"/>
              </w:rPr>
              <w:t>1</w:t>
            </w:r>
            <w:r w:rsidR="7305ACD0" w:rsidRPr="0078251E">
              <w:rPr>
                <w:rFonts w:ascii="Arial" w:hAnsi="Arial" w:cs="Arial"/>
                <w:color w:val="000000" w:themeColor="text1"/>
                <w:sz w:val="22"/>
                <w:szCs w:val="22"/>
              </w:rPr>
              <w:t>/2021</w:t>
            </w:r>
          </w:p>
        </w:tc>
      </w:tr>
      <w:tr w:rsidR="003A08D7" w14:paraId="07CBDD95" w14:textId="77777777" w:rsidTr="00743EB2">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C5F7" w14:textId="77777777" w:rsidR="003A08D7" w:rsidRPr="0078251E" w:rsidRDefault="00703F57">
            <w:pPr>
              <w:widowControl w:val="0"/>
              <w:tabs>
                <w:tab w:val="left" w:pos="-1440"/>
              </w:tabs>
              <w:overflowPunct w:val="0"/>
              <w:textAlignment w:val="auto"/>
              <w:rPr>
                <w:rFonts w:ascii="Arial" w:hAnsi="Arial" w:cs="Arial"/>
                <w:color w:val="000000"/>
                <w:sz w:val="22"/>
                <w:szCs w:val="22"/>
              </w:rPr>
            </w:pPr>
            <w:r w:rsidRPr="0078251E">
              <w:rPr>
                <w:rFonts w:ascii="Arial" w:hAnsi="Arial" w:cs="Arial"/>
                <w:color w:val="000000"/>
                <w:sz w:val="22"/>
                <w:szCs w:val="22"/>
              </w:rPr>
              <w:t xml:space="preserve">Tender documents to be returned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4222" w14:textId="033BB37E" w:rsidR="003A08D7" w:rsidRPr="0078251E" w:rsidRDefault="0078251E" w:rsidP="11EDC2D1">
            <w:pPr>
              <w:widowControl w:val="0"/>
              <w:overflowPunct w:val="0"/>
              <w:textAlignment w:val="auto"/>
              <w:rPr>
                <w:rFonts w:ascii="Arial" w:hAnsi="Arial" w:cs="Arial"/>
                <w:color w:val="000000"/>
                <w:sz w:val="22"/>
                <w:szCs w:val="22"/>
              </w:rPr>
            </w:pPr>
            <w:r w:rsidRPr="0078251E">
              <w:rPr>
                <w:rFonts w:ascii="Arial" w:hAnsi="Arial" w:cs="Arial"/>
                <w:color w:val="000000" w:themeColor="text1"/>
                <w:sz w:val="22"/>
                <w:szCs w:val="22"/>
              </w:rPr>
              <w:t>10</w:t>
            </w:r>
            <w:r w:rsidR="3C2A802A" w:rsidRPr="0078251E">
              <w:rPr>
                <w:rFonts w:ascii="Arial" w:hAnsi="Arial" w:cs="Arial"/>
                <w:color w:val="000000" w:themeColor="text1"/>
                <w:sz w:val="22"/>
                <w:szCs w:val="22"/>
              </w:rPr>
              <w:t>/1</w:t>
            </w:r>
            <w:r w:rsidR="00A31556" w:rsidRPr="0078251E">
              <w:rPr>
                <w:rFonts w:ascii="Arial" w:hAnsi="Arial" w:cs="Arial"/>
                <w:color w:val="000000" w:themeColor="text1"/>
                <w:sz w:val="22"/>
                <w:szCs w:val="22"/>
              </w:rPr>
              <w:t>2</w:t>
            </w:r>
            <w:r w:rsidR="3C2A802A" w:rsidRPr="0078251E">
              <w:rPr>
                <w:rFonts w:ascii="Arial" w:hAnsi="Arial" w:cs="Arial"/>
                <w:color w:val="000000" w:themeColor="text1"/>
                <w:sz w:val="22"/>
                <w:szCs w:val="22"/>
              </w:rPr>
              <w:t>/2021</w:t>
            </w:r>
            <w:r w:rsidR="00874826">
              <w:rPr>
                <w:rFonts w:ascii="Arial" w:hAnsi="Arial" w:cs="Arial"/>
                <w:color w:val="000000" w:themeColor="text1"/>
                <w:sz w:val="22"/>
                <w:szCs w:val="22"/>
              </w:rPr>
              <w:t xml:space="preserve"> - noon</w:t>
            </w:r>
          </w:p>
        </w:tc>
      </w:tr>
      <w:tr w:rsidR="003A08D7" w14:paraId="1C13D4E5" w14:textId="77777777" w:rsidTr="00743EB2">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25758" w14:textId="77777777" w:rsidR="003A08D7" w:rsidRPr="0078251E" w:rsidRDefault="00703F57">
            <w:pPr>
              <w:widowControl w:val="0"/>
              <w:tabs>
                <w:tab w:val="left" w:pos="-1440"/>
              </w:tabs>
              <w:overflowPunct w:val="0"/>
              <w:textAlignment w:val="auto"/>
              <w:rPr>
                <w:rFonts w:ascii="Arial" w:hAnsi="Arial" w:cs="Arial"/>
                <w:color w:val="000000"/>
                <w:sz w:val="22"/>
                <w:szCs w:val="22"/>
              </w:rPr>
            </w:pPr>
            <w:r w:rsidRPr="0078251E">
              <w:rPr>
                <w:rFonts w:ascii="Arial" w:hAnsi="Arial" w:cs="Arial"/>
                <w:color w:val="000000"/>
                <w:sz w:val="22"/>
                <w:szCs w:val="22"/>
              </w:rPr>
              <w:t>Award of contract</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49756" w14:textId="7DB6D532" w:rsidR="003A08D7" w:rsidRPr="0078251E" w:rsidRDefault="0078251E" w:rsidP="11EDC2D1">
            <w:pPr>
              <w:widowControl w:val="0"/>
              <w:overflowPunct w:val="0"/>
              <w:textAlignment w:val="auto"/>
              <w:rPr>
                <w:rFonts w:ascii="Arial" w:hAnsi="Arial" w:cs="Arial"/>
                <w:color w:val="000000"/>
                <w:sz w:val="22"/>
                <w:szCs w:val="22"/>
              </w:rPr>
            </w:pPr>
            <w:r w:rsidRPr="0078251E">
              <w:rPr>
                <w:rFonts w:ascii="Arial" w:hAnsi="Arial" w:cs="Arial"/>
                <w:color w:val="000000" w:themeColor="text1"/>
                <w:sz w:val="22"/>
                <w:szCs w:val="22"/>
              </w:rPr>
              <w:t>14</w:t>
            </w:r>
            <w:r w:rsidR="27C5ED69" w:rsidRPr="0078251E">
              <w:rPr>
                <w:rFonts w:ascii="Arial" w:hAnsi="Arial" w:cs="Arial"/>
                <w:color w:val="000000" w:themeColor="text1"/>
                <w:sz w:val="22"/>
                <w:szCs w:val="22"/>
              </w:rPr>
              <w:t>/1</w:t>
            </w:r>
            <w:r w:rsidR="008343E1" w:rsidRPr="0078251E">
              <w:rPr>
                <w:rFonts w:ascii="Arial" w:hAnsi="Arial" w:cs="Arial"/>
                <w:color w:val="000000" w:themeColor="text1"/>
                <w:sz w:val="22"/>
                <w:szCs w:val="22"/>
              </w:rPr>
              <w:t>2</w:t>
            </w:r>
            <w:r w:rsidR="27C5ED69" w:rsidRPr="0078251E">
              <w:rPr>
                <w:rFonts w:ascii="Arial" w:hAnsi="Arial" w:cs="Arial"/>
                <w:color w:val="000000" w:themeColor="text1"/>
                <w:sz w:val="22"/>
                <w:szCs w:val="22"/>
              </w:rPr>
              <w:t>/2021</w:t>
            </w:r>
          </w:p>
        </w:tc>
      </w:tr>
      <w:tr w:rsidR="003A08D7" w14:paraId="441FA312" w14:textId="77777777" w:rsidTr="00743EB2">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F67C6" w14:textId="0D062CCE" w:rsidR="003A08D7" w:rsidRPr="0078251E" w:rsidRDefault="00703F57">
            <w:pPr>
              <w:widowControl w:val="0"/>
              <w:tabs>
                <w:tab w:val="left" w:pos="-1440"/>
              </w:tabs>
              <w:overflowPunct w:val="0"/>
              <w:textAlignment w:val="auto"/>
              <w:rPr>
                <w:rFonts w:ascii="Arial" w:hAnsi="Arial" w:cs="Arial"/>
                <w:color w:val="000000"/>
                <w:sz w:val="22"/>
                <w:szCs w:val="22"/>
              </w:rPr>
            </w:pPr>
            <w:r w:rsidRPr="0078251E">
              <w:rPr>
                <w:rFonts w:ascii="Arial" w:hAnsi="Arial" w:cs="Arial"/>
                <w:color w:val="000000"/>
                <w:sz w:val="22"/>
                <w:szCs w:val="22"/>
              </w:rPr>
              <w:t xml:space="preserve">Commencement of </w:t>
            </w:r>
            <w:r w:rsidR="0078251E" w:rsidRPr="0078251E">
              <w:rPr>
                <w:rFonts w:ascii="Arial" w:hAnsi="Arial" w:cs="Arial"/>
                <w:color w:val="000000"/>
                <w:sz w:val="22"/>
                <w:szCs w:val="22"/>
              </w:rPr>
              <w:t>contract</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FB54C" w14:textId="1ACD5601" w:rsidR="003A08D7" w:rsidRPr="0078251E" w:rsidRDefault="4611B49C" w:rsidP="11EDC2D1">
            <w:pPr>
              <w:widowControl w:val="0"/>
              <w:overflowPunct w:val="0"/>
              <w:textAlignment w:val="auto"/>
              <w:rPr>
                <w:rFonts w:ascii="Arial" w:hAnsi="Arial" w:cs="Arial"/>
                <w:color w:val="000000"/>
                <w:sz w:val="22"/>
                <w:szCs w:val="22"/>
              </w:rPr>
            </w:pPr>
            <w:r w:rsidRPr="0078251E">
              <w:rPr>
                <w:rFonts w:ascii="Arial" w:hAnsi="Arial" w:cs="Arial"/>
                <w:color w:val="000000" w:themeColor="text1"/>
                <w:sz w:val="22"/>
                <w:szCs w:val="22"/>
              </w:rPr>
              <w:t>0</w:t>
            </w:r>
            <w:r w:rsidR="009349CC" w:rsidRPr="0078251E">
              <w:rPr>
                <w:rFonts w:ascii="Arial" w:hAnsi="Arial" w:cs="Arial"/>
                <w:color w:val="000000" w:themeColor="text1"/>
                <w:sz w:val="22"/>
                <w:szCs w:val="22"/>
              </w:rPr>
              <w:t>3</w:t>
            </w:r>
            <w:r w:rsidRPr="0078251E">
              <w:rPr>
                <w:rFonts w:ascii="Arial" w:hAnsi="Arial" w:cs="Arial"/>
                <w:color w:val="000000" w:themeColor="text1"/>
                <w:sz w:val="22"/>
                <w:szCs w:val="22"/>
              </w:rPr>
              <w:t>/</w:t>
            </w:r>
            <w:r w:rsidR="00037046" w:rsidRPr="0078251E">
              <w:rPr>
                <w:rFonts w:ascii="Arial" w:hAnsi="Arial" w:cs="Arial"/>
                <w:color w:val="000000" w:themeColor="text1"/>
                <w:sz w:val="22"/>
                <w:szCs w:val="22"/>
              </w:rPr>
              <w:t>01</w:t>
            </w:r>
            <w:r w:rsidR="7414F8A6" w:rsidRPr="0078251E">
              <w:rPr>
                <w:rFonts w:ascii="Arial" w:hAnsi="Arial" w:cs="Arial"/>
                <w:color w:val="000000" w:themeColor="text1"/>
                <w:sz w:val="22"/>
                <w:szCs w:val="22"/>
              </w:rPr>
              <w:t>/202</w:t>
            </w:r>
            <w:r w:rsidR="00037046" w:rsidRPr="0078251E">
              <w:rPr>
                <w:rFonts w:ascii="Arial" w:hAnsi="Arial" w:cs="Arial"/>
                <w:color w:val="000000" w:themeColor="text1"/>
                <w:sz w:val="22"/>
                <w:szCs w:val="22"/>
              </w:rPr>
              <w:t>2</w:t>
            </w:r>
          </w:p>
        </w:tc>
      </w:tr>
      <w:tr w:rsidR="003A08D7" w14:paraId="0540D1E0" w14:textId="77777777" w:rsidTr="00743EB2">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FF1CB" w14:textId="77777777" w:rsidR="003A08D7" w:rsidRPr="0078251E" w:rsidRDefault="00703F57">
            <w:pPr>
              <w:widowControl w:val="0"/>
              <w:tabs>
                <w:tab w:val="left" w:pos="-1440"/>
              </w:tabs>
              <w:overflowPunct w:val="0"/>
              <w:textAlignment w:val="auto"/>
              <w:rPr>
                <w:rFonts w:ascii="Arial" w:hAnsi="Arial" w:cs="Arial"/>
                <w:color w:val="000000"/>
                <w:sz w:val="22"/>
                <w:szCs w:val="22"/>
              </w:rPr>
            </w:pPr>
            <w:r w:rsidRPr="0078251E">
              <w:rPr>
                <w:rFonts w:ascii="Arial" w:hAnsi="Arial" w:cs="Arial"/>
                <w:color w:val="000000"/>
                <w:sz w:val="22"/>
                <w:szCs w:val="22"/>
              </w:rPr>
              <w:t>End of contract*</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6EBF8" w14:textId="77777777" w:rsidR="003A08D7" w:rsidRPr="0078251E" w:rsidRDefault="00703F57">
            <w:pPr>
              <w:widowControl w:val="0"/>
              <w:tabs>
                <w:tab w:val="left" w:pos="-1440"/>
              </w:tabs>
              <w:overflowPunct w:val="0"/>
              <w:textAlignment w:val="auto"/>
              <w:rPr>
                <w:rFonts w:ascii="Arial" w:hAnsi="Arial" w:cs="Arial"/>
                <w:color w:val="000000"/>
                <w:sz w:val="22"/>
                <w:szCs w:val="22"/>
              </w:rPr>
            </w:pPr>
            <w:r w:rsidRPr="0078251E">
              <w:rPr>
                <w:rFonts w:ascii="Arial" w:hAnsi="Arial" w:cs="Arial"/>
                <w:color w:val="000000"/>
                <w:sz w:val="22"/>
                <w:szCs w:val="22"/>
              </w:rPr>
              <w:t>February 2025</w:t>
            </w:r>
          </w:p>
        </w:tc>
      </w:tr>
    </w:tbl>
    <w:p w14:paraId="1384BC82" w14:textId="77777777" w:rsidR="003A08D7" w:rsidRDefault="00703F57">
      <w:pPr>
        <w:rPr>
          <w:rFonts w:ascii="Arial" w:hAnsi="Arial" w:cs="Arial"/>
          <w:sz w:val="22"/>
        </w:rPr>
      </w:pPr>
      <w:r>
        <w:rPr>
          <w:rFonts w:ascii="Arial" w:hAnsi="Arial" w:cs="Arial"/>
          <w:sz w:val="22"/>
        </w:rPr>
        <w:t>* Three-year contracts may be extended for a further year.</w:t>
      </w:r>
    </w:p>
    <w:p w14:paraId="2946DB82" w14:textId="77777777" w:rsidR="003A08D7" w:rsidRDefault="003A08D7">
      <w:pPr>
        <w:pStyle w:val="Header"/>
        <w:tabs>
          <w:tab w:val="clear" w:pos="4153"/>
          <w:tab w:val="clear" w:pos="8306"/>
        </w:tabs>
        <w:ind w:firstLine="360"/>
        <w:rPr>
          <w:rFonts w:ascii="Arial" w:hAnsi="Arial" w:cs="Arial"/>
          <w:sz w:val="22"/>
          <w:szCs w:val="22"/>
        </w:rPr>
      </w:pPr>
    </w:p>
    <w:p w14:paraId="5997CC1D" w14:textId="77777777" w:rsidR="003A08D7" w:rsidRDefault="003A08D7">
      <w:pPr>
        <w:pStyle w:val="Header"/>
        <w:tabs>
          <w:tab w:val="clear" w:pos="4153"/>
          <w:tab w:val="clear" w:pos="8306"/>
        </w:tabs>
        <w:rPr>
          <w:rFonts w:ascii="Arial" w:hAnsi="Arial" w:cs="Arial"/>
          <w:sz w:val="22"/>
          <w:szCs w:val="22"/>
        </w:rPr>
      </w:pPr>
    </w:p>
    <w:p w14:paraId="74E61930" w14:textId="349AB1E7" w:rsidR="003A08D7" w:rsidRDefault="00703F57">
      <w:pPr>
        <w:pStyle w:val="Header"/>
        <w:numPr>
          <w:ilvl w:val="0"/>
          <w:numId w:val="15"/>
        </w:numPr>
        <w:tabs>
          <w:tab w:val="clear" w:pos="4153"/>
          <w:tab w:val="clear" w:pos="8306"/>
        </w:tabs>
        <w:spacing w:after="120"/>
        <w:rPr>
          <w:rFonts w:ascii="Arial" w:hAnsi="Arial" w:cs="Arial"/>
          <w:sz w:val="22"/>
          <w:szCs w:val="22"/>
        </w:rPr>
      </w:pPr>
      <w:r>
        <w:rPr>
          <w:rFonts w:ascii="Arial" w:hAnsi="Arial" w:cs="Arial"/>
          <w:sz w:val="22"/>
          <w:szCs w:val="22"/>
        </w:rPr>
        <w:t xml:space="preserve">The RSPB does not bind itself to accept the lowest or any </w:t>
      </w:r>
      <w:r w:rsidR="00913201">
        <w:rPr>
          <w:rFonts w:ascii="Arial" w:hAnsi="Arial" w:cs="Arial"/>
          <w:sz w:val="22"/>
          <w:szCs w:val="22"/>
        </w:rPr>
        <w:t>Tender and</w:t>
      </w:r>
      <w:r>
        <w:rPr>
          <w:rFonts w:ascii="Arial" w:hAnsi="Arial" w:cs="Arial"/>
          <w:sz w:val="22"/>
          <w:szCs w:val="22"/>
        </w:rPr>
        <w:t xml:space="preserve"> reserves the right to accept part only of a Tender. RSPB reserves the right to procure individual elements of the required solution from one or more supplier as appropriate.</w:t>
      </w:r>
    </w:p>
    <w:p w14:paraId="12CB7AA5" w14:textId="77777777" w:rsidR="003A08D7" w:rsidRDefault="00703F57">
      <w:pPr>
        <w:pStyle w:val="Header"/>
        <w:tabs>
          <w:tab w:val="clear" w:pos="4153"/>
          <w:tab w:val="clear" w:pos="8306"/>
        </w:tabs>
        <w:spacing w:after="120"/>
        <w:ind w:left="360"/>
        <w:rPr>
          <w:rFonts w:ascii="Arial" w:hAnsi="Arial" w:cs="Arial"/>
          <w:sz w:val="22"/>
          <w:szCs w:val="22"/>
        </w:rPr>
      </w:pPr>
      <w:r>
        <w:rPr>
          <w:rFonts w:ascii="Arial" w:hAnsi="Arial" w:cs="Arial"/>
          <w:sz w:val="22"/>
          <w:szCs w:val="22"/>
        </w:rPr>
        <w:t>Whilst the RSPB aims to provide feedback on failed submissions this may not always be possible, and the RSPB is under no obligation to do so.</w:t>
      </w:r>
    </w:p>
    <w:p w14:paraId="110FFD37" w14:textId="77777777" w:rsidR="003A08D7" w:rsidRDefault="003A08D7">
      <w:pPr>
        <w:ind w:right="94"/>
        <w:rPr>
          <w:rFonts w:ascii="Arial" w:hAnsi="Arial" w:cs="Arial"/>
          <w:sz w:val="22"/>
          <w:szCs w:val="22"/>
        </w:rPr>
      </w:pPr>
    </w:p>
    <w:p w14:paraId="4DD682ED" w14:textId="77777777" w:rsidR="003A08D7" w:rsidRDefault="00703F57">
      <w:pPr>
        <w:numPr>
          <w:ilvl w:val="0"/>
          <w:numId w:val="15"/>
        </w:numPr>
        <w:overflowPunct w:val="0"/>
        <w:ind w:right="94"/>
        <w:textAlignment w:val="auto"/>
        <w:rPr>
          <w:rFonts w:ascii="Arial" w:hAnsi="Arial" w:cs="Arial"/>
          <w:sz w:val="22"/>
          <w:szCs w:val="22"/>
        </w:rPr>
      </w:pPr>
      <w:r>
        <w:rPr>
          <w:rFonts w:ascii="Arial" w:hAnsi="Arial" w:cs="Arial"/>
          <w:sz w:val="22"/>
          <w:szCs w:val="22"/>
        </w:rPr>
        <w:t>Tender Evaluation Process</w:t>
      </w:r>
    </w:p>
    <w:p w14:paraId="6B699379" w14:textId="77777777" w:rsidR="003A08D7" w:rsidRDefault="003A08D7">
      <w:pPr>
        <w:ind w:right="94"/>
        <w:rPr>
          <w:rFonts w:ascii="Arial" w:hAnsi="Arial" w:cs="Arial"/>
          <w:sz w:val="22"/>
          <w:szCs w:val="22"/>
        </w:rPr>
      </w:pPr>
    </w:p>
    <w:p w14:paraId="6EEE2C06" w14:textId="77777777" w:rsidR="003A08D7" w:rsidRDefault="00703F57">
      <w:pPr>
        <w:ind w:right="94"/>
        <w:rPr>
          <w:rFonts w:ascii="Arial" w:hAnsi="Arial" w:cs="Arial"/>
          <w:u w:val="single"/>
        </w:rPr>
      </w:pPr>
      <w:r>
        <w:rPr>
          <w:rFonts w:ascii="Arial" w:hAnsi="Arial" w:cs="Arial"/>
          <w:sz w:val="22"/>
          <w:szCs w:val="22"/>
          <w:u w:val="single"/>
        </w:rPr>
        <w:t>Tenders that fail to meet essential requirements may be excluded from consid</w:t>
      </w:r>
      <w:r>
        <w:rPr>
          <w:rFonts w:ascii="Arial" w:hAnsi="Arial" w:cs="Arial"/>
          <w:u w:val="single"/>
        </w:rPr>
        <w:t xml:space="preserve">eration. </w:t>
      </w:r>
    </w:p>
    <w:p w14:paraId="3FE9F23F" w14:textId="77777777" w:rsidR="003A08D7" w:rsidRDefault="003A08D7">
      <w:pPr>
        <w:ind w:right="94"/>
        <w:rPr>
          <w:rFonts w:ascii="Arial" w:hAnsi="Arial" w:cs="Arial"/>
          <w:sz w:val="22"/>
          <w:szCs w:val="22"/>
        </w:rPr>
      </w:pPr>
    </w:p>
    <w:p w14:paraId="4FCD439D" w14:textId="77777777" w:rsidR="003A08D7" w:rsidRDefault="00703F57">
      <w:pPr>
        <w:ind w:right="94"/>
        <w:rPr>
          <w:rFonts w:ascii="Arial" w:hAnsi="Arial" w:cs="Arial"/>
          <w:sz w:val="22"/>
          <w:szCs w:val="22"/>
        </w:rPr>
      </w:pPr>
      <w:r>
        <w:rPr>
          <w:rFonts w:ascii="Arial" w:hAnsi="Arial" w:cs="Arial"/>
          <w:sz w:val="22"/>
          <w:szCs w:val="22"/>
        </w:rPr>
        <w:t xml:space="preserve">Tenders that fulfil essential requirements will be evaluated on the basis of the most economically advantageous </w:t>
      </w:r>
      <w:proofErr w:type="gramStart"/>
      <w:r>
        <w:rPr>
          <w:rFonts w:ascii="Arial" w:hAnsi="Arial" w:cs="Arial"/>
          <w:sz w:val="22"/>
          <w:szCs w:val="22"/>
        </w:rPr>
        <w:t>tender,</w:t>
      </w:r>
      <w:proofErr w:type="gramEnd"/>
      <w:r>
        <w:rPr>
          <w:rFonts w:ascii="Arial" w:hAnsi="Arial" w:cs="Arial"/>
          <w:sz w:val="22"/>
          <w:szCs w:val="22"/>
        </w:rPr>
        <w:t xml:space="preserve"> weightings as detailed below. </w:t>
      </w:r>
    </w:p>
    <w:p w14:paraId="1F72F646" w14:textId="77777777" w:rsidR="003A08D7" w:rsidRDefault="003A08D7">
      <w:pPr>
        <w:ind w:right="94"/>
        <w:rPr>
          <w:rFonts w:ascii="Arial" w:hAnsi="Arial" w:cs="Arial"/>
          <w:sz w:val="22"/>
          <w:szCs w:val="22"/>
        </w:rPr>
      </w:pPr>
    </w:p>
    <w:p w14:paraId="29D6B04F" w14:textId="77777777" w:rsidR="003A08D7" w:rsidRDefault="00703F57">
      <w:pPr>
        <w:tabs>
          <w:tab w:val="left" w:pos="-1440"/>
        </w:tabs>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tbl>
      <w:tblPr>
        <w:tblW w:w="8363" w:type="dxa"/>
        <w:tblInd w:w="817" w:type="dxa"/>
        <w:tblLayout w:type="fixed"/>
        <w:tblLook w:val="01E0" w:firstRow="1" w:lastRow="1" w:firstColumn="1" w:lastColumn="1" w:noHBand="0" w:noVBand="0"/>
      </w:tblPr>
      <w:tblGrid>
        <w:gridCol w:w="5246"/>
        <w:gridCol w:w="3117"/>
      </w:tblGrid>
      <w:tr w:rsidR="003A08D7" w14:paraId="64DE01EC" w14:textId="77777777" w:rsidTr="00E61797">
        <w:tc>
          <w:tcPr>
            <w:tcW w:w="5246" w:type="dxa"/>
            <w:tcBorders>
              <w:top w:val="single" w:sz="4" w:space="0" w:color="000000"/>
              <w:left w:val="single" w:sz="4" w:space="0" w:color="000000"/>
              <w:bottom w:val="single" w:sz="4" w:space="0" w:color="000000"/>
              <w:right w:val="single" w:sz="4" w:space="0" w:color="000000"/>
            </w:tcBorders>
            <w:vAlign w:val="center"/>
          </w:tcPr>
          <w:p w14:paraId="7FD57CA8" w14:textId="77777777" w:rsidR="003A08D7" w:rsidRDefault="00703F57">
            <w:pPr>
              <w:widowControl w:val="0"/>
              <w:rPr>
                <w:rFonts w:ascii="Arial" w:hAnsi="Arial" w:cs="Arial"/>
                <w:b/>
                <w:sz w:val="22"/>
                <w:szCs w:val="22"/>
              </w:rPr>
            </w:pPr>
            <w:r>
              <w:rPr>
                <w:rFonts w:ascii="Arial" w:hAnsi="Arial" w:cs="Arial"/>
                <w:b/>
                <w:sz w:val="22"/>
                <w:szCs w:val="22"/>
              </w:rPr>
              <w:t>Criterion</w:t>
            </w:r>
          </w:p>
        </w:tc>
        <w:tc>
          <w:tcPr>
            <w:tcW w:w="3117" w:type="dxa"/>
            <w:tcBorders>
              <w:top w:val="single" w:sz="4" w:space="0" w:color="000000"/>
              <w:left w:val="single" w:sz="4" w:space="0" w:color="000000"/>
              <w:bottom w:val="single" w:sz="4" w:space="0" w:color="000000"/>
              <w:right w:val="single" w:sz="4" w:space="0" w:color="000000"/>
            </w:tcBorders>
            <w:vAlign w:val="center"/>
          </w:tcPr>
          <w:p w14:paraId="4AB0B4C3" w14:textId="77777777" w:rsidR="003A08D7" w:rsidRDefault="00703F57">
            <w:pPr>
              <w:widowControl w:val="0"/>
              <w:rPr>
                <w:rFonts w:ascii="Arial" w:hAnsi="Arial" w:cs="Arial"/>
                <w:b/>
                <w:sz w:val="22"/>
                <w:szCs w:val="22"/>
              </w:rPr>
            </w:pPr>
            <w:r>
              <w:rPr>
                <w:rFonts w:ascii="Arial" w:hAnsi="Arial" w:cs="Arial"/>
                <w:b/>
                <w:sz w:val="22"/>
                <w:szCs w:val="22"/>
              </w:rPr>
              <w:t xml:space="preserve"> Weighting</w:t>
            </w:r>
          </w:p>
        </w:tc>
      </w:tr>
      <w:tr w:rsidR="003A08D7" w:rsidRPr="00226290" w14:paraId="3CB74339" w14:textId="77777777" w:rsidTr="00E61797">
        <w:tc>
          <w:tcPr>
            <w:tcW w:w="5246" w:type="dxa"/>
            <w:tcBorders>
              <w:top w:val="single" w:sz="4" w:space="0" w:color="000000"/>
              <w:left w:val="single" w:sz="4" w:space="0" w:color="000000"/>
              <w:bottom w:val="single" w:sz="4" w:space="0" w:color="000000"/>
              <w:right w:val="single" w:sz="4" w:space="0" w:color="000000"/>
            </w:tcBorders>
          </w:tcPr>
          <w:p w14:paraId="2CA126D3" w14:textId="77777777" w:rsidR="003A08D7" w:rsidRPr="00226290" w:rsidRDefault="00703F57">
            <w:pPr>
              <w:widowControl w:val="0"/>
              <w:tabs>
                <w:tab w:val="left" w:pos="-1440"/>
              </w:tabs>
              <w:rPr>
                <w:rFonts w:ascii="Arial" w:hAnsi="Arial" w:cs="Arial"/>
                <w:sz w:val="22"/>
                <w:szCs w:val="22"/>
              </w:rPr>
            </w:pPr>
            <w:r w:rsidRPr="00226290">
              <w:rPr>
                <w:rFonts w:ascii="Arial" w:hAnsi="Arial" w:cs="Arial"/>
                <w:sz w:val="22"/>
                <w:szCs w:val="22"/>
              </w:rPr>
              <w:t>Service Delivery</w:t>
            </w:r>
          </w:p>
        </w:tc>
        <w:tc>
          <w:tcPr>
            <w:tcW w:w="3117" w:type="dxa"/>
            <w:tcBorders>
              <w:top w:val="single" w:sz="4" w:space="0" w:color="000000"/>
              <w:left w:val="single" w:sz="4" w:space="0" w:color="000000"/>
              <w:bottom w:val="single" w:sz="4" w:space="0" w:color="000000"/>
              <w:right w:val="single" w:sz="4" w:space="0" w:color="000000"/>
            </w:tcBorders>
          </w:tcPr>
          <w:p w14:paraId="598B85BA" w14:textId="33F64E30" w:rsidR="003A08D7" w:rsidRPr="00226290" w:rsidRDefault="005F48C2">
            <w:pPr>
              <w:widowControl w:val="0"/>
              <w:tabs>
                <w:tab w:val="left" w:pos="-1440"/>
              </w:tabs>
              <w:rPr>
                <w:rFonts w:ascii="Arial" w:hAnsi="Arial" w:cs="Arial"/>
                <w:sz w:val="22"/>
                <w:szCs w:val="22"/>
              </w:rPr>
            </w:pPr>
            <w:r w:rsidRPr="00226290">
              <w:rPr>
                <w:rFonts w:ascii="Arial" w:hAnsi="Arial" w:cs="Arial"/>
                <w:sz w:val="22"/>
                <w:szCs w:val="22"/>
              </w:rPr>
              <w:t>20</w:t>
            </w:r>
            <w:r w:rsidR="00703F57" w:rsidRPr="00226290">
              <w:rPr>
                <w:rFonts w:ascii="Arial" w:hAnsi="Arial" w:cs="Arial"/>
                <w:sz w:val="22"/>
                <w:szCs w:val="22"/>
              </w:rPr>
              <w:t>%</w:t>
            </w:r>
          </w:p>
        </w:tc>
      </w:tr>
      <w:tr w:rsidR="003A08D7" w:rsidRPr="00226290" w14:paraId="26FB425D" w14:textId="77777777" w:rsidTr="00E61797">
        <w:tc>
          <w:tcPr>
            <w:tcW w:w="5246" w:type="dxa"/>
            <w:tcBorders>
              <w:top w:val="single" w:sz="4" w:space="0" w:color="000000"/>
              <w:left w:val="single" w:sz="4" w:space="0" w:color="000000"/>
              <w:bottom w:val="single" w:sz="4" w:space="0" w:color="000000"/>
              <w:right w:val="single" w:sz="4" w:space="0" w:color="000000"/>
            </w:tcBorders>
          </w:tcPr>
          <w:p w14:paraId="15DD138A" w14:textId="77777777" w:rsidR="003A08D7" w:rsidRPr="00226290" w:rsidRDefault="00703F57">
            <w:pPr>
              <w:widowControl w:val="0"/>
              <w:tabs>
                <w:tab w:val="left" w:pos="-1440"/>
              </w:tabs>
              <w:rPr>
                <w:rFonts w:ascii="Arial" w:hAnsi="Arial" w:cs="Arial"/>
                <w:sz w:val="22"/>
                <w:szCs w:val="22"/>
              </w:rPr>
            </w:pPr>
            <w:r w:rsidRPr="00226290">
              <w:rPr>
                <w:rFonts w:ascii="Arial" w:hAnsi="Arial" w:cs="Arial"/>
                <w:sz w:val="22"/>
                <w:szCs w:val="22"/>
              </w:rPr>
              <w:t>Price &amp; Price Related</w:t>
            </w:r>
          </w:p>
        </w:tc>
        <w:tc>
          <w:tcPr>
            <w:tcW w:w="3117" w:type="dxa"/>
            <w:tcBorders>
              <w:top w:val="single" w:sz="4" w:space="0" w:color="000000"/>
              <w:left w:val="single" w:sz="4" w:space="0" w:color="000000"/>
              <w:bottom w:val="single" w:sz="4" w:space="0" w:color="000000"/>
              <w:right w:val="single" w:sz="4" w:space="0" w:color="000000"/>
            </w:tcBorders>
          </w:tcPr>
          <w:p w14:paraId="2C2BE390" w14:textId="6707C988" w:rsidR="003A08D7" w:rsidRPr="00226290" w:rsidRDefault="005F48C2">
            <w:pPr>
              <w:widowControl w:val="0"/>
              <w:tabs>
                <w:tab w:val="left" w:pos="-1440"/>
              </w:tabs>
              <w:rPr>
                <w:rFonts w:ascii="Arial" w:hAnsi="Arial" w:cs="Arial"/>
                <w:sz w:val="22"/>
                <w:szCs w:val="22"/>
              </w:rPr>
            </w:pPr>
            <w:r w:rsidRPr="00226290">
              <w:rPr>
                <w:rFonts w:ascii="Arial" w:hAnsi="Arial" w:cs="Arial"/>
                <w:sz w:val="22"/>
                <w:szCs w:val="22"/>
              </w:rPr>
              <w:t>20</w:t>
            </w:r>
            <w:r w:rsidR="00703F57" w:rsidRPr="00226290">
              <w:rPr>
                <w:rFonts w:ascii="Arial" w:hAnsi="Arial" w:cs="Arial"/>
                <w:sz w:val="22"/>
                <w:szCs w:val="22"/>
              </w:rPr>
              <w:t>%</w:t>
            </w:r>
          </w:p>
        </w:tc>
      </w:tr>
      <w:tr w:rsidR="003A08D7" w14:paraId="48C61C16" w14:textId="77777777" w:rsidTr="00E61797">
        <w:tc>
          <w:tcPr>
            <w:tcW w:w="5246" w:type="dxa"/>
            <w:tcBorders>
              <w:top w:val="single" w:sz="4" w:space="0" w:color="000000"/>
              <w:left w:val="single" w:sz="4" w:space="0" w:color="000000"/>
              <w:bottom w:val="single" w:sz="4" w:space="0" w:color="000000"/>
              <w:right w:val="single" w:sz="4" w:space="0" w:color="000000"/>
            </w:tcBorders>
          </w:tcPr>
          <w:p w14:paraId="72EA4B17" w14:textId="77777777" w:rsidR="003A08D7" w:rsidRPr="00226290" w:rsidRDefault="00703F57">
            <w:pPr>
              <w:widowControl w:val="0"/>
              <w:tabs>
                <w:tab w:val="left" w:pos="-1440"/>
              </w:tabs>
              <w:rPr>
                <w:rFonts w:ascii="Arial" w:hAnsi="Arial" w:cs="Arial"/>
                <w:sz w:val="22"/>
                <w:szCs w:val="22"/>
              </w:rPr>
            </w:pPr>
            <w:r w:rsidRPr="00226290">
              <w:rPr>
                <w:rFonts w:ascii="Arial" w:hAnsi="Arial" w:cs="Arial"/>
                <w:sz w:val="22"/>
                <w:szCs w:val="22"/>
              </w:rPr>
              <w:t>Relevant experience</w:t>
            </w:r>
          </w:p>
        </w:tc>
        <w:tc>
          <w:tcPr>
            <w:tcW w:w="3117" w:type="dxa"/>
            <w:tcBorders>
              <w:top w:val="single" w:sz="4" w:space="0" w:color="000000"/>
              <w:left w:val="single" w:sz="4" w:space="0" w:color="000000"/>
              <w:bottom w:val="single" w:sz="4" w:space="0" w:color="000000"/>
              <w:right w:val="single" w:sz="4" w:space="0" w:color="000000"/>
            </w:tcBorders>
          </w:tcPr>
          <w:p w14:paraId="3A174C5D" w14:textId="2EC2409A" w:rsidR="003A08D7" w:rsidRPr="00226290" w:rsidRDefault="005F48C2">
            <w:pPr>
              <w:widowControl w:val="0"/>
              <w:tabs>
                <w:tab w:val="left" w:pos="-1440"/>
              </w:tabs>
              <w:rPr>
                <w:rFonts w:ascii="Arial" w:hAnsi="Arial" w:cs="Arial"/>
                <w:sz w:val="22"/>
                <w:szCs w:val="22"/>
              </w:rPr>
            </w:pPr>
            <w:r w:rsidRPr="00226290">
              <w:rPr>
                <w:rFonts w:ascii="Arial" w:hAnsi="Arial" w:cs="Arial"/>
                <w:sz w:val="22"/>
                <w:szCs w:val="22"/>
              </w:rPr>
              <w:t>60</w:t>
            </w:r>
            <w:r w:rsidR="00703F57" w:rsidRPr="00226290">
              <w:rPr>
                <w:rFonts w:ascii="Arial" w:hAnsi="Arial" w:cs="Arial"/>
                <w:sz w:val="22"/>
                <w:szCs w:val="22"/>
              </w:rPr>
              <w:t>%</w:t>
            </w:r>
          </w:p>
        </w:tc>
      </w:tr>
    </w:tbl>
    <w:p w14:paraId="08CE6F91" w14:textId="77777777" w:rsidR="003A08D7" w:rsidRDefault="003A08D7">
      <w:pPr>
        <w:tabs>
          <w:tab w:val="left" w:pos="-1440"/>
        </w:tabs>
        <w:rPr>
          <w:rFonts w:ascii="Arial" w:hAnsi="Arial" w:cs="Arial"/>
          <w:sz w:val="22"/>
          <w:szCs w:val="22"/>
        </w:rPr>
      </w:pPr>
    </w:p>
    <w:p w14:paraId="61CDCEAD" w14:textId="77777777" w:rsidR="003A08D7" w:rsidRDefault="003A08D7">
      <w:pPr>
        <w:tabs>
          <w:tab w:val="left" w:pos="-1440"/>
        </w:tabs>
        <w:rPr>
          <w:rFonts w:ascii="Arial" w:hAnsi="Arial" w:cs="Arial"/>
          <w:sz w:val="22"/>
          <w:szCs w:val="22"/>
        </w:rPr>
      </w:pPr>
    </w:p>
    <w:p w14:paraId="6BB9E253" w14:textId="77777777" w:rsidR="003A08D7" w:rsidRDefault="00703F57">
      <w:pPr>
        <w:rPr>
          <w:rFonts w:ascii="Arial" w:hAnsi="Arial" w:cs="Arial"/>
        </w:rPr>
      </w:pPr>
      <w:r>
        <w:br w:type="page"/>
      </w:r>
    </w:p>
    <w:tbl>
      <w:tblPr>
        <w:tblW w:w="9740" w:type="dxa"/>
        <w:tblLayout w:type="fixed"/>
        <w:tblLook w:val="01E0" w:firstRow="1" w:lastRow="1" w:firstColumn="1" w:lastColumn="1" w:noHBand="0" w:noVBand="0"/>
      </w:tblPr>
      <w:tblGrid>
        <w:gridCol w:w="4871"/>
        <w:gridCol w:w="4869"/>
      </w:tblGrid>
      <w:tr w:rsidR="003A08D7" w14:paraId="169C68B2" w14:textId="77777777">
        <w:tc>
          <w:tcPr>
            <w:tcW w:w="4870" w:type="dxa"/>
          </w:tcPr>
          <w:p w14:paraId="23DE523C" w14:textId="77777777" w:rsidR="003A08D7" w:rsidRDefault="00703F57">
            <w:pPr>
              <w:pageBreakBefore/>
              <w:widowControl w:val="0"/>
              <w:rPr>
                <w:rFonts w:ascii="Arial" w:hAnsi="Arial" w:cs="Arial"/>
                <w:b/>
                <w:sz w:val="28"/>
                <w:szCs w:val="28"/>
              </w:rPr>
            </w:pPr>
            <w:r>
              <w:rPr>
                <w:noProof/>
              </w:rPr>
              <w:lastRenderedPageBreak/>
              <w:drawing>
                <wp:inline distT="0" distB="0" distL="0" distR="0" wp14:anchorId="2D8B3EA1" wp14:editId="07777777">
                  <wp:extent cx="1457325"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stretch>
                            <a:fillRect/>
                          </a:stretch>
                        </pic:blipFill>
                        <pic:spPr bwMode="auto">
                          <a:xfrm>
                            <a:off x="0" y="0"/>
                            <a:ext cx="1457325" cy="619125"/>
                          </a:xfrm>
                          <a:prstGeom prst="rect">
                            <a:avLst/>
                          </a:prstGeom>
                        </pic:spPr>
                      </pic:pic>
                    </a:graphicData>
                  </a:graphic>
                </wp:inline>
              </w:drawing>
            </w:r>
          </w:p>
        </w:tc>
        <w:tc>
          <w:tcPr>
            <w:tcW w:w="4869" w:type="dxa"/>
          </w:tcPr>
          <w:p w14:paraId="380DFF59" w14:textId="77777777" w:rsidR="003A08D7" w:rsidRDefault="00703F57">
            <w:pPr>
              <w:widowControl w:val="0"/>
              <w:rPr>
                <w:rFonts w:ascii="Arial" w:hAnsi="Arial" w:cs="Arial"/>
                <w:b/>
                <w:sz w:val="28"/>
                <w:szCs w:val="28"/>
              </w:rPr>
            </w:pPr>
            <w:r>
              <w:rPr>
                <w:rFonts w:ascii="Arial" w:hAnsi="Arial" w:cs="Arial"/>
                <w:b/>
                <w:sz w:val="28"/>
                <w:szCs w:val="28"/>
              </w:rPr>
              <w:t>Document B</w:t>
            </w:r>
          </w:p>
          <w:p w14:paraId="52E56223" w14:textId="77777777" w:rsidR="003A08D7" w:rsidRDefault="003A08D7">
            <w:pPr>
              <w:widowControl w:val="0"/>
              <w:rPr>
                <w:rFonts w:ascii="Arial" w:hAnsi="Arial" w:cs="Arial"/>
                <w:b/>
                <w:sz w:val="28"/>
                <w:szCs w:val="28"/>
              </w:rPr>
            </w:pPr>
          </w:p>
          <w:p w14:paraId="60C5C1BF" w14:textId="77777777" w:rsidR="003A08D7" w:rsidRDefault="00703F57">
            <w:pPr>
              <w:widowControl w:val="0"/>
              <w:rPr>
                <w:rFonts w:ascii="Arial" w:hAnsi="Arial" w:cs="Arial"/>
                <w:b/>
                <w:sz w:val="28"/>
                <w:szCs w:val="28"/>
              </w:rPr>
            </w:pPr>
            <w:r>
              <w:rPr>
                <w:rFonts w:ascii="Arial" w:hAnsi="Arial" w:cs="Arial"/>
                <w:b/>
                <w:sz w:val="28"/>
                <w:szCs w:val="28"/>
              </w:rPr>
              <w:t>A Brief Introduction</w:t>
            </w:r>
          </w:p>
        </w:tc>
      </w:tr>
    </w:tbl>
    <w:p w14:paraId="0A6959E7" w14:textId="77777777" w:rsidR="003A08D7" w:rsidRDefault="00703F57">
      <w:pPr>
        <w:rPr>
          <w:rFonts w:ascii="Arial" w:hAnsi="Arial" w:cs="Arial"/>
        </w:rPr>
      </w:pPr>
      <w:r>
        <w:rPr>
          <w:rFonts w:ascii="Arial" w:hAnsi="Arial" w:cs="Arial"/>
        </w:rPr>
        <w:t xml:space="preserve"> </w:t>
      </w:r>
    </w:p>
    <w:p w14:paraId="07547A01" w14:textId="77777777" w:rsidR="003A08D7" w:rsidRDefault="003A08D7">
      <w:pPr>
        <w:rPr>
          <w:rFonts w:ascii="Arial" w:hAnsi="Arial" w:cs="Arial"/>
          <w:sz w:val="22"/>
        </w:rPr>
      </w:pPr>
    </w:p>
    <w:tbl>
      <w:tblPr>
        <w:tblW w:w="9288" w:type="dxa"/>
        <w:tblLayout w:type="fixed"/>
        <w:tblLook w:val="0000" w:firstRow="0" w:lastRow="0" w:firstColumn="0" w:lastColumn="0" w:noHBand="0" w:noVBand="0"/>
      </w:tblPr>
      <w:tblGrid>
        <w:gridCol w:w="2807"/>
        <w:gridCol w:w="1980"/>
        <w:gridCol w:w="4501"/>
      </w:tblGrid>
      <w:tr w:rsidR="003A08D7" w14:paraId="473E36F7" w14:textId="77777777">
        <w:tc>
          <w:tcPr>
            <w:tcW w:w="2807" w:type="dxa"/>
          </w:tcPr>
          <w:p w14:paraId="11F7E6E5" w14:textId="77777777" w:rsidR="003A08D7" w:rsidRDefault="00703F57">
            <w:pPr>
              <w:widowControl w:val="0"/>
              <w:rPr>
                <w:rFonts w:ascii="Arial" w:hAnsi="Arial" w:cs="Arial"/>
                <w:i/>
                <w:iCs/>
                <w:sz w:val="22"/>
                <w:szCs w:val="22"/>
              </w:rPr>
            </w:pPr>
            <w:r>
              <w:rPr>
                <w:rFonts w:ascii="Arial" w:hAnsi="Arial" w:cs="Arial"/>
                <w:i/>
                <w:iCs/>
                <w:sz w:val="22"/>
                <w:szCs w:val="22"/>
              </w:rPr>
              <w:t>What the RSPB exists for</w:t>
            </w:r>
          </w:p>
        </w:tc>
        <w:tc>
          <w:tcPr>
            <w:tcW w:w="6481" w:type="dxa"/>
            <w:gridSpan w:val="2"/>
          </w:tcPr>
          <w:p w14:paraId="6ADEADA7" w14:textId="77777777" w:rsidR="003A08D7" w:rsidRDefault="00703F57">
            <w:pPr>
              <w:widowControl w:val="0"/>
              <w:rPr>
                <w:rFonts w:ascii="Arial" w:hAnsi="Arial" w:cs="Arial"/>
                <w:sz w:val="22"/>
                <w:szCs w:val="22"/>
              </w:rPr>
            </w:pPr>
            <w:r>
              <w:rPr>
                <w:rFonts w:ascii="Arial" w:hAnsi="Arial" w:cs="Arial"/>
                <w:sz w:val="22"/>
                <w:szCs w:val="22"/>
              </w:rPr>
              <w:t>The RSPB works for a better world for birds and people</w:t>
            </w:r>
          </w:p>
          <w:p w14:paraId="5043CB0F" w14:textId="77777777" w:rsidR="003A08D7" w:rsidRDefault="003A08D7">
            <w:pPr>
              <w:widowControl w:val="0"/>
              <w:rPr>
                <w:rFonts w:ascii="Arial" w:hAnsi="Arial" w:cs="Arial"/>
                <w:sz w:val="22"/>
                <w:szCs w:val="22"/>
              </w:rPr>
            </w:pPr>
          </w:p>
        </w:tc>
      </w:tr>
      <w:tr w:rsidR="003A08D7" w14:paraId="2A9324F7" w14:textId="77777777">
        <w:tc>
          <w:tcPr>
            <w:tcW w:w="2807" w:type="dxa"/>
          </w:tcPr>
          <w:p w14:paraId="22547794" w14:textId="77777777" w:rsidR="003A08D7" w:rsidRDefault="00703F57">
            <w:pPr>
              <w:widowControl w:val="0"/>
              <w:rPr>
                <w:rFonts w:ascii="Arial" w:hAnsi="Arial" w:cs="Arial"/>
                <w:i/>
                <w:iCs/>
                <w:sz w:val="22"/>
                <w:szCs w:val="22"/>
              </w:rPr>
            </w:pPr>
            <w:r>
              <w:rPr>
                <w:rFonts w:ascii="Arial" w:hAnsi="Arial" w:cs="Arial"/>
                <w:i/>
                <w:iCs/>
                <w:sz w:val="22"/>
                <w:szCs w:val="22"/>
              </w:rPr>
              <w:t>Why</w:t>
            </w:r>
          </w:p>
        </w:tc>
        <w:tc>
          <w:tcPr>
            <w:tcW w:w="6481" w:type="dxa"/>
            <w:gridSpan w:val="2"/>
          </w:tcPr>
          <w:p w14:paraId="4EFFB0D4" w14:textId="77777777" w:rsidR="003A08D7" w:rsidRDefault="00703F57">
            <w:pPr>
              <w:widowControl w:val="0"/>
              <w:rPr>
                <w:rFonts w:ascii="Arial" w:hAnsi="Arial" w:cs="Arial"/>
                <w:sz w:val="22"/>
                <w:szCs w:val="22"/>
              </w:rPr>
            </w:pPr>
            <w:r>
              <w:rPr>
                <w:rFonts w:ascii="Arial" w:hAnsi="Arial" w:cs="Arial"/>
                <w:sz w:val="22"/>
                <w:szCs w:val="22"/>
              </w:rPr>
              <w:t>The RSPB passionately believes that:</w:t>
            </w:r>
          </w:p>
          <w:p w14:paraId="60F9580A" w14:textId="77777777" w:rsidR="003A08D7" w:rsidRDefault="00703F57">
            <w:pPr>
              <w:widowControl w:val="0"/>
              <w:numPr>
                <w:ilvl w:val="0"/>
                <w:numId w:val="18"/>
              </w:numPr>
              <w:overflowPunct w:val="0"/>
              <w:textAlignment w:val="auto"/>
              <w:rPr>
                <w:rFonts w:ascii="Arial" w:hAnsi="Arial" w:cs="Arial"/>
                <w:sz w:val="22"/>
                <w:szCs w:val="22"/>
              </w:rPr>
            </w:pPr>
            <w:r>
              <w:rPr>
                <w:rFonts w:ascii="Arial" w:hAnsi="Arial" w:cs="Arial"/>
                <w:sz w:val="22"/>
                <w:szCs w:val="22"/>
              </w:rPr>
              <w:t>Conservation of biodiversity is a moral imperative</w:t>
            </w:r>
          </w:p>
          <w:p w14:paraId="3FBD789F" w14:textId="77777777" w:rsidR="003A08D7" w:rsidRDefault="00703F57">
            <w:pPr>
              <w:widowControl w:val="0"/>
              <w:numPr>
                <w:ilvl w:val="0"/>
                <w:numId w:val="18"/>
              </w:numPr>
              <w:overflowPunct w:val="0"/>
              <w:textAlignment w:val="auto"/>
              <w:rPr>
                <w:rFonts w:ascii="Arial" w:hAnsi="Arial" w:cs="Arial"/>
                <w:sz w:val="22"/>
                <w:szCs w:val="22"/>
              </w:rPr>
            </w:pPr>
            <w:r>
              <w:rPr>
                <w:rFonts w:ascii="Arial" w:hAnsi="Arial" w:cs="Arial"/>
                <w:sz w:val="22"/>
                <w:szCs w:val="22"/>
              </w:rPr>
              <w:t xml:space="preserve">The health of bird populations is indicative of the health of the planet, on which the future of </w:t>
            </w:r>
            <w:proofErr w:type="gramStart"/>
            <w:r>
              <w:rPr>
                <w:rFonts w:ascii="Arial" w:hAnsi="Arial" w:cs="Arial"/>
                <w:sz w:val="22"/>
                <w:szCs w:val="22"/>
              </w:rPr>
              <w:t>the human race</w:t>
            </w:r>
            <w:proofErr w:type="gramEnd"/>
            <w:r>
              <w:rPr>
                <w:rFonts w:ascii="Arial" w:hAnsi="Arial" w:cs="Arial"/>
                <w:sz w:val="22"/>
                <w:szCs w:val="22"/>
              </w:rPr>
              <w:t xml:space="preserve"> depends</w:t>
            </w:r>
          </w:p>
          <w:p w14:paraId="68754B9A" w14:textId="77777777" w:rsidR="003A08D7" w:rsidRDefault="00703F57">
            <w:pPr>
              <w:widowControl w:val="0"/>
              <w:numPr>
                <w:ilvl w:val="0"/>
                <w:numId w:val="18"/>
              </w:numPr>
              <w:overflowPunct w:val="0"/>
              <w:textAlignment w:val="auto"/>
              <w:rPr>
                <w:rFonts w:ascii="Arial" w:hAnsi="Arial" w:cs="Arial"/>
                <w:sz w:val="22"/>
                <w:szCs w:val="22"/>
              </w:rPr>
            </w:pPr>
            <w:r>
              <w:rPr>
                <w:rFonts w:ascii="Arial" w:hAnsi="Arial" w:cs="Arial"/>
                <w:sz w:val="22"/>
                <w:szCs w:val="22"/>
              </w:rPr>
              <w:t>Birds and other wildlife enrich people’s lives</w:t>
            </w:r>
          </w:p>
        </w:tc>
      </w:tr>
      <w:tr w:rsidR="003A08D7" w14:paraId="14D21464" w14:textId="77777777">
        <w:tc>
          <w:tcPr>
            <w:tcW w:w="2807" w:type="dxa"/>
          </w:tcPr>
          <w:p w14:paraId="6D739EE6" w14:textId="77777777" w:rsidR="003A08D7" w:rsidRDefault="00703F57">
            <w:pPr>
              <w:widowControl w:val="0"/>
              <w:rPr>
                <w:rFonts w:ascii="Arial" w:hAnsi="Arial" w:cs="Arial"/>
                <w:i/>
                <w:iCs/>
                <w:sz w:val="22"/>
                <w:szCs w:val="22"/>
              </w:rPr>
            </w:pPr>
            <w:r>
              <w:rPr>
                <w:rFonts w:ascii="Arial" w:hAnsi="Arial" w:cs="Arial"/>
                <w:i/>
                <w:iCs/>
                <w:sz w:val="22"/>
                <w:szCs w:val="22"/>
              </w:rPr>
              <w:t>What we do</w:t>
            </w:r>
          </w:p>
        </w:tc>
        <w:tc>
          <w:tcPr>
            <w:tcW w:w="6481" w:type="dxa"/>
            <w:gridSpan w:val="2"/>
          </w:tcPr>
          <w:p w14:paraId="4D54494D"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We inspire the public to support conservation of the natural world</w:t>
            </w:r>
            <w:r>
              <w:rPr>
                <w:rFonts w:ascii="Arial" w:hAnsi="Arial" w:cs="Arial"/>
                <w:i/>
                <w:iCs/>
                <w:sz w:val="22"/>
                <w:szCs w:val="22"/>
              </w:rPr>
              <w:t xml:space="preserve"> </w:t>
            </w:r>
          </w:p>
          <w:p w14:paraId="16FD0DB4"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We research problems and promote realistic solutions</w:t>
            </w:r>
          </w:p>
          <w:p w14:paraId="47F5C08C"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We manage more than 200 nature reserves for the benefit of wildlife and people</w:t>
            </w:r>
          </w:p>
          <w:p w14:paraId="11B37BE4"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 xml:space="preserve">We champion birds and the environment to decision makers through advocacy and campaigning </w:t>
            </w:r>
          </w:p>
          <w:p w14:paraId="496004AF"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We work with a wide range of partners to deliver wildlife conservation</w:t>
            </w:r>
          </w:p>
          <w:p w14:paraId="2E3995BB"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 xml:space="preserve">We work internationally through a global partnership of </w:t>
            </w:r>
          </w:p>
          <w:p w14:paraId="15F580F3" w14:textId="77777777" w:rsidR="003A08D7" w:rsidRDefault="00703F57">
            <w:pPr>
              <w:widowControl w:val="0"/>
              <w:ind w:left="357"/>
              <w:rPr>
                <w:rFonts w:ascii="Arial" w:hAnsi="Arial" w:cs="Arial"/>
                <w:sz w:val="22"/>
                <w:szCs w:val="22"/>
              </w:rPr>
            </w:pPr>
            <w:r>
              <w:rPr>
                <w:rFonts w:ascii="Arial" w:hAnsi="Arial" w:cs="Arial"/>
                <w:sz w:val="22"/>
                <w:szCs w:val="22"/>
              </w:rPr>
              <w:t>like-minded conservation organisations called BirdLife International</w:t>
            </w:r>
          </w:p>
          <w:p w14:paraId="7B8AE213"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We share our enthusiasm and knowledge to help as many people as possible enjoy the natural world</w:t>
            </w:r>
          </w:p>
          <w:p w14:paraId="6122C6AC" w14:textId="77777777" w:rsidR="003A08D7" w:rsidRDefault="00703F57">
            <w:pPr>
              <w:widowControl w:val="0"/>
              <w:numPr>
                <w:ilvl w:val="0"/>
                <w:numId w:val="19"/>
              </w:numPr>
              <w:overflowPunct w:val="0"/>
              <w:textAlignment w:val="auto"/>
              <w:rPr>
                <w:rFonts w:ascii="Arial" w:hAnsi="Arial" w:cs="Arial"/>
                <w:sz w:val="22"/>
                <w:szCs w:val="22"/>
              </w:rPr>
            </w:pPr>
            <w:r>
              <w:rPr>
                <w:rFonts w:ascii="Arial" w:hAnsi="Arial" w:cs="Arial"/>
                <w:sz w:val="22"/>
                <w:szCs w:val="22"/>
              </w:rPr>
              <w:t>Educating future generations.</w:t>
            </w:r>
          </w:p>
        </w:tc>
      </w:tr>
      <w:tr w:rsidR="003A08D7" w14:paraId="6355FF87" w14:textId="77777777">
        <w:tc>
          <w:tcPr>
            <w:tcW w:w="2807" w:type="dxa"/>
          </w:tcPr>
          <w:p w14:paraId="7DA85484" w14:textId="77777777" w:rsidR="003A08D7" w:rsidRDefault="00703F57">
            <w:pPr>
              <w:widowControl w:val="0"/>
              <w:rPr>
                <w:rFonts w:ascii="Arial" w:hAnsi="Arial" w:cs="Arial"/>
                <w:i/>
                <w:iCs/>
                <w:sz w:val="22"/>
                <w:szCs w:val="22"/>
              </w:rPr>
            </w:pPr>
            <w:r>
              <w:rPr>
                <w:rFonts w:ascii="Arial" w:hAnsi="Arial" w:cs="Arial"/>
                <w:i/>
                <w:iCs/>
                <w:sz w:val="22"/>
                <w:szCs w:val="22"/>
              </w:rPr>
              <w:t>Some defining characteristics</w:t>
            </w:r>
          </w:p>
        </w:tc>
        <w:tc>
          <w:tcPr>
            <w:tcW w:w="6481" w:type="dxa"/>
            <w:gridSpan w:val="2"/>
          </w:tcPr>
          <w:p w14:paraId="454C1955" w14:textId="77777777" w:rsidR="003A08D7" w:rsidRDefault="00703F57">
            <w:pPr>
              <w:widowControl w:val="0"/>
              <w:numPr>
                <w:ilvl w:val="0"/>
                <w:numId w:val="20"/>
              </w:numPr>
              <w:overflowPunct w:val="0"/>
              <w:textAlignment w:val="auto"/>
              <w:rPr>
                <w:rFonts w:ascii="Arial" w:hAnsi="Arial" w:cs="Arial"/>
                <w:sz w:val="22"/>
                <w:szCs w:val="22"/>
              </w:rPr>
            </w:pPr>
            <w:r>
              <w:rPr>
                <w:rFonts w:ascii="Arial" w:hAnsi="Arial" w:cs="Arial"/>
                <w:sz w:val="22"/>
                <w:szCs w:val="22"/>
              </w:rPr>
              <w:t>The RSPB's success is only possible because of the commitment and generosity of its million plus</w:t>
            </w:r>
            <w:r>
              <w:rPr>
                <w:rFonts w:ascii="Arial" w:hAnsi="Arial" w:cs="Arial"/>
                <w:i/>
                <w:iCs/>
                <w:sz w:val="22"/>
                <w:szCs w:val="22"/>
              </w:rPr>
              <w:t xml:space="preserve"> </w:t>
            </w:r>
            <w:r>
              <w:rPr>
                <w:rFonts w:ascii="Arial" w:hAnsi="Arial" w:cs="Arial"/>
                <w:sz w:val="22"/>
                <w:szCs w:val="22"/>
              </w:rPr>
              <w:t>members, volunteers and supporters</w:t>
            </w:r>
          </w:p>
          <w:p w14:paraId="34D362CE" w14:textId="77777777" w:rsidR="003A08D7" w:rsidRDefault="00703F57">
            <w:pPr>
              <w:widowControl w:val="0"/>
              <w:numPr>
                <w:ilvl w:val="0"/>
                <w:numId w:val="20"/>
              </w:numPr>
              <w:overflowPunct w:val="0"/>
              <w:textAlignment w:val="auto"/>
              <w:rPr>
                <w:rFonts w:ascii="Arial" w:hAnsi="Arial" w:cs="Arial"/>
                <w:sz w:val="22"/>
                <w:szCs w:val="22"/>
              </w:rPr>
            </w:pPr>
            <w:r>
              <w:rPr>
                <w:rFonts w:ascii="Arial" w:hAnsi="Arial" w:cs="Arial"/>
                <w:sz w:val="22"/>
                <w:szCs w:val="22"/>
              </w:rPr>
              <w:t>Our work is based on sound science and rational analysis</w:t>
            </w:r>
          </w:p>
          <w:p w14:paraId="46F5C6EC" w14:textId="77777777" w:rsidR="003A08D7" w:rsidRDefault="00703F57">
            <w:pPr>
              <w:widowControl w:val="0"/>
              <w:numPr>
                <w:ilvl w:val="0"/>
                <w:numId w:val="20"/>
              </w:numPr>
              <w:overflowPunct w:val="0"/>
              <w:textAlignment w:val="auto"/>
              <w:rPr>
                <w:rFonts w:ascii="Arial" w:hAnsi="Arial" w:cs="Arial"/>
                <w:sz w:val="22"/>
                <w:szCs w:val="22"/>
              </w:rPr>
            </w:pPr>
            <w:r>
              <w:rPr>
                <w:rFonts w:ascii="Arial" w:hAnsi="Arial" w:cs="Arial"/>
                <w:sz w:val="22"/>
                <w:szCs w:val="22"/>
              </w:rPr>
              <w:t>The RSPB works across the UK at local, regional and national levels, and internationally through the BirdLife Partnership</w:t>
            </w:r>
          </w:p>
          <w:p w14:paraId="09105B1F" w14:textId="77777777" w:rsidR="003A08D7" w:rsidRDefault="00703F57">
            <w:pPr>
              <w:widowControl w:val="0"/>
              <w:numPr>
                <w:ilvl w:val="0"/>
                <w:numId w:val="20"/>
              </w:numPr>
              <w:overflowPunct w:val="0"/>
              <w:textAlignment w:val="auto"/>
              <w:rPr>
                <w:rFonts w:ascii="Arial" w:hAnsi="Arial" w:cs="Arial"/>
                <w:sz w:val="22"/>
                <w:szCs w:val="22"/>
              </w:rPr>
            </w:pPr>
            <w:r>
              <w:rPr>
                <w:rFonts w:ascii="Arial" w:hAnsi="Arial" w:cs="Arial"/>
                <w:sz w:val="22"/>
                <w:szCs w:val="22"/>
              </w:rPr>
              <w:t xml:space="preserve">We deliver an ambitious conservation programme by combining practical action on the ground and wide-ranging advocacy: one reinforces the other </w:t>
            </w:r>
          </w:p>
          <w:p w14:paraId="027076B4" w14:textId="77777777" w:rsidR="003A08D7" w:rsidRDefault="00703F57">
            <w:pPr>
              <w:widowControl w:val="0"/>
              <w:numPr>
                <w:ilvl w:val="0"/>
                <w:numId w:val="20"/>
              </w:numPr>
              <w:overflowPunct w:val="0"/>
              <w:textAlignment w:val="auto"/>
              <w:rPr>
                <w:rFonts w:ascii="Arial" w:hAnsi="Arial" w:cs="Arial"/>
                <w:sz w:val="22"/>
                <w:szCs w:val="22"/>
              </w:rPr>
            </w:pPr>
            <w:r>
              <w:rPr>
                <w:rFonts w:ascii="Arial" w:hAnsi="Arial" w:cs="Arial"/>
                <w:sz w:val="22"/>
                <w:szCs w:val="22"/>
              </w:rPr>
              <w:t>Our junior membership, Wildlife Explorers, is the largest club of its kind in the world</w:t>
            </w:r>
          </w:p>
          <w:p w14:paraId="354E054F" w14:textId="77777777" w:rsidR="003A08D7" w:rsidRDefault="00703F57">
            <w:pPr>
              <w:widowControl w:val="0"/>
              <w:numPr>
                <w:ilvl w:val="0"/>
                <w:numId w:val="20"/>
              </w:numPr>
              <w:overflowPunct w:val="0"/>
              <w:textAlignment w:val="auto"/>
              <w:rPr>
                <w:rFonts w:ascii="Arial" w:hAnsi="Arial" w:cs="Arial"/>
                <w:sz w:val="22"/>
                <w:szCs w:val="22"/>
              </w:rPr>
            </w:pPr>
            <w:r>
              <w:rPr>
                <w:rFonts w:ascii="Arial" w:hAnsi="Arial" w:cs="Arial"/>
                <w:sz w:val="22"/>
                <w:szCs w:val="22"/>
              </w:rPr>
              <w:t>We are determined in pursuit of our objectives and stick to a task for as long as it takes</w:t>
            </w:r>
          </w:p>
        </w:tc>
      </w:tr>
      <w:tr w:rsidR="003A08D7" w14:paraId="19F2D8DC" w14:textId="77777777">
        <w:tc>
          <w:tcPr>
            <w:tcW w:w="2807" w:type="dxa"/>
          </w:tcPr>
          <w:p w14:paraId="551F89E3" w14:textId="77777777" w:rsidR="003A08D7" w:rsidRDefault="00703F57">
            <w:pPr>
              <w:widowControl w:val="0"/>
              <w:rPr>
                <w:rFonts w:ascii="Arial" w:hAnsi="Arial" w:cs="Arial"/>
                <w:i/>
                <w:iCs/>
                <w:sz w:val="22"/>
                <w:szCs w:val="22"/>
              </w:rPr>
            </w:pPr>
            <w:r>
              <w:rPr>
                <w:rFonts w:ascii="Arial" w:hAnsi="Arial" w:cs="Arial"/>
                <w:i/>
                <w:iCs/>
                <w:sz w:val="22"/>
                <w:szCs w:val="22"/>
              </w:rPr>
              <w:t>How we want to be seen</w:t>
            </w:r>
          </w:p>
        </w:tc>
        <w:tc>
          <w:tcPr>
            <w:tcW w:w="1980" w:type="dxa"/>
          </w:tcPr>
          <w:p w14:paraId="31451B2A" w14:textId="77777777" w:rsidR="003A08D7" w:rsidRDefault="00703F57">
            <w:pPr>
              <w:widowControl w:val="0"/>
              <w:numPr>
                <w:ilvl w:val="0"/>
                <w:numId w:val="21"/>
              </w:numPr>
              <w:overflowPunct w:val="0"/>
              <w:textAlignment w:val="auto"/>
              <w:rPr>
                <w:rFonts w:ascii="Arial" w:hAnsi="Arial" w:cs="Arial"/>
                <w:sz w:val="22"/>
                <w:szCs w:val="22"/>
              </w:rPr>
            </w:pPr>
            <w:r>
              <w:rPr>
                <w:rFonts w:ascii="Arial" w:hAnsi="Arial" w:cs="Arial"/>
                <w:sz w:val="22"/>
                <w:szCs w:val="22"/>
              </w:rPr>
              <w:t>Passionate:</w:t>
            </w:r>
          </w:p>
        </w:tc>
        <w:tc>
          <w:tcPr>
            <w:tcW w:w="4501" w:type="dxa"/>
          </w:tcPr>
          <w:p w14:paraId="54BB1CC3" w14:textId="77777777" w:rsidR="003A08D7" w:rsidRDefault="00703F57">
            <w:pPr>
              <w:widowControl w:val="0"/>
              <w:rPr>
                <w:rFonts w:ascii="Arial" w:hAnsi="Arial" w:cs="Arial"/>
                <w:sz w:val="22"/>
                <w:szCs w:val="22"/>
              </w:rPr>
            </w:pPr>
            <w:r>
              <w:rPr>
                <w:rFonts w:ascii="Arial" w:hAnsi="Arial" w:cs="Arial"/>
                <w:sz w:val="22"/>
                <w:szCs w:val="22"/>
              </w:rPr>
              <w:t xml:space="preserve">We champion birds and the natural environment in a world increasingly hostile to nature </w:t>
            </w:r>
          </w:p>
        </w:tc>
      </w:tr>
      <w:tr w:rsidR="003A08D7" w14:paraId="174AD741" w14:textId="77777777">
        <w:tc>
          <w:tcPr>
            <w:tcW w:w="2807" w:type="dxa"/>
          </w:tcPr>
          <w:p w14:paraId="07459315" w14:textId="77777777" w:rsidR="003A08D7" w:rsidRDefault="003A08D7">
            <w:pPr>
              <w:widowControl w:val="0"/>
              <w:rPr>
                <w:rFonts w:ascii="Arial" w:hAnsi="Arial" w:cs="Arial"/>
                <w:i/>
                <w:iCs/>
                <w:sz w:val="22"/>
                <w:szCs w:val="22"/>
              </w:rPr>
            </w:pPr>
          </w:p>
        </w:tc>
        <w:tc>
          <w:tcPr>
            <w:tcW w:w="1980" w:type="dxa"/>
          </w:tcPr>
          <w:p w14:paraId="7DFCAA67" w14:textId="77777777" w:rsidR="003A08D7" w:rsidRDefault="00703F57">
            <w:pPr>
              <w:widowControl w:val="0"/>
              <w:numPr>
                <w:ilvl w:val="0"/>
                <w:numId w:val="21"/>
              </w:numPr>
              <w:overflowPunct w:val="0"/>
              <w:textAlignment w:val="auto"/>
              <w:rPr>
                <w:rFonts w:ascii="Arial" w:hAnsi="Arial" w:cs="Arial"/>
                <w:sz w:val="22"/>
                <w:szCs w:val="22"/>
              </w:rPr>
            </w:pPr>
            <w:r>
              <w:rPr>
                <w:rFonts w:ascii="Arial" w:hAnsi="Arial" w:cs="Arial"/>
                <w:sz w:val="22"/>
                <w:szCs w:val="22"/>
              </w:rPr>
              <w:t>Inspirational:</w:t>
            </w:r>
          </w:p>
        </w:tc>
        <w:tc>
          <w:tcPr>
            <w:tcW w:w="4501" w:type="dxa"/>
          </w:tcPr>
          <w:p w14:paraId="0618A01B" w14:textId="77777777" w:rsidR="003A08D7" w:rsidRDefault="00703F57">
            <w:pPr>
              <w:widowControl w:val="0"/>
              <w:rPr>
                <w:rFonts w:ascii="Arial" w:hAnsi="Arial" w:cs="Arial"/>
                <w:sz w:val="22"/>
                <w:szCs w:val="22"/>
              </w:rPr>
            </w:pPr>
            <w:r>
              <w:rPr>
                <w:rFonts w:ascii="Arial" w:hAnsi="Arial" w:cs="Arial"/>
                <w:sz w:val="22"/>
                <w:szCs w:val="22"/>
              </w:rPr>
              <w:t>We enthuse people for conservation</w:t>
            </w:r>
          </w:p>
        </w:tc>
      </w:tr>
      <w:tr w:rsidR="003A08D7" w14:paraId="15B9B6F4" w14:textId="77777777">
        <w:tc>
          <w:tcPr>
            <w:tcW w:w="2807" w:type="dxa"/>
          </w:tcPr>
          <w:p w14:paraId="6537F28F" w14:textId="77777777" w:rsidR="003A08D7" w:rsidRDefault="003A08D7">
            <w:pPr>
              <w:widowControl w:val="0"/>
              <w:rPr>
                <w:rFonts w:ascii="Arial" w:hAnsi="Arial" w:cs="Arial"/>
                <w:i/>
                <w:iCs/>
                <w:sz w:val="22"/>
                <w:szCs w:val="22"/>
              </w:rPr>
            </w:pPr>
          </w:p>
        </w:tc>
        <w:tc>
          <w:tcPr>
            <w:tcW w:w="1980" w:type="dxa"/>
          </w:tcPr>
          <w:p w14:paraId="7FE9369F" w14:textId="77777777" w:rsidR="003A08D7" w:rsidRDefault="00703F57">
            <w:pPr>
              <w:widowControl w:val="0"/>
              <w:numPr>
                <w:ilvl w:val="0"/>
                <w:numId w:val="21"/>
              </w:numPr>
              <w:overflowPunct w:val="0"/>
              <w:textAlignment w:val="auto"/>
              <w:rPr>
                <w:rFonts w:ascii="Arial" w:hAnsi="Arial" w:cs="Arial"/>
                <w:sz w:val="22"/>
                <w:szCs w:val="22"/>
              </w:rPr>
            </w:pPr>
            <w:r>
              <w:rPr>
                <w:rFonts w:ascii="Arial" w:hAnsi="Arial" w:cs="Arial"/>
                <w:sz w:val="22"/>
                <w:szCs w:val="22"/>
              </w:rPr>
              <w:t>Dynamic:</w:t>
            </w:r>
          </w:p>
        </w:tc>
        <w:tc>
          <w:tcPr>
            <w:tcW w:w="4501" w:type="dxa"/>
          </w:tcPr>
          <w:p w14:paraId="162B4C23" w14:textId="77777777" w:rsidR="003A08D7" w:rsidRDefault="00703F57">
            <w:pPr>
              <w:widowControl w:val="0"/>
              <w:rPr>
                <w:rFonts w:ascii="Arial" w:hAnsi="Arial" w:cs="Arial"/>
                <w:sz w:val="22"/>
                <w:szCs w:val="22"/>
              </w:rPr>
            </w:pPr>
            <w:r>
              <w:rPr>
                <w:rFonts w:ascii="Arial" w:hAnsi="Arial" w:cs="Arial"/>
                <w:sz w:val="22"/>
                <w:szCs w:val="22"/>
              </w:rPr>
              <w:t>We get things done</w:t>
            </w:r>
          </w:p>
        </w:tc>
      </w:tr>
      <w:tr w:rsidR="003A08D7" w14:paraId="1FBA7597" w14:textId="77777777">
        <w:tc>
          <w:tcPr>
            <w:tcW w:w="2807" w:type="dxa"/>
          </w:tcPr>
          <w:p w14:paraId="6DFB9E20" w14:textId="77777777" w:rsidR="003A08D7" w:rsidRDefault="003A08D7">
            <w:pPr>
              <w:widowControl w:val="0"/>
              <w:rPr>
                <w:rFonts w:ascii="Arial" w:hAnsi="Arial" w:cs="Arial"/>
                <w:i/>
                <w:iCs/>
                <w:sz w:val="22"/>
                <w:szCs w:val="22"/>
              </w:rPr>
            </w:pPr>
          </w:p>
        </w:tc>
        <w:tc>
          <w:tcPr>
            <w:tcW w:w="1980" w:type="dxa"/>
          </w:tcPr>
          <w:p w14:paraId="552E8668" w14:textId="77777777" w:rsidR="003A08D7" w:rsidRDefault="00703F57">
            <w:pPr>
              <w:widowControl w:val="0"/>
              <w:numPr>
                <w:ilvl w:val="0"/>
                <w:numId w:val="21"/>
              </w:numPr>
              <w:overflowPunct w:val="0"/>
              <w:textAlignment w:val="auto"/>
              <w:rPr>
                <w:rFonts w:ascii="Arial" w:hAnsi="Arial" w:cs="Arial"/>
                <w:sz w:val="22"/>
                <w:szCs w:val="22"/>
              </w:rPr>
            </w:pPr>
            <w:r>
              <w:rPr>
                <w:rFonts w:ascii="Arial" w:hAnsi="Arial" w:cs="Arial"/>
                <w:sz w:val="22"/>
                <w:szCs w:val="22"/>
              </w:rPr>
              <w:t>Authoritative:</w:t>
            </w:r>
          </w:p>
        </w:tc>
        <w:tc>
          <w:tcPr>
            <w:tcW w:w="4501" w:type="dxa"/>
          </w:tcPr>
          <w:p w14:paraId="79B2AFCA" w14:textId="77777777" w:rsidR="003A08D7" w:rsidRDefault="00703F57">
            <w:pPr>
              <w:widowControl w:val="0"/>
              <w:rPr>
                <w:rFonts w:ascii="Arial" w:hAnsi="Arial" w:cs="Arial"/>
                <w:sz w:val="22"/>
                <w:szCs w:val="22"/>
              </w:rPr>
            </w:pPr>
            <w:r>
              <w:rPr>
                <w:rFonts w:ascii="Arial" w:hAnsi="Arial" w:cs="Arial"/>
                <w:sz w:val="22"/>
                <w:szCs w:val="22"/>
              </w:rPr>
              <w:t>We apply sound science and logic to our work; our arguments are well reasoned</w:t>
            </w:r>
          </w:p>
        </w:tc>
      </w:tr>
      <w:tr w:rsidR="003A08D7" w14:paraId="1B7A1415" w14:textId="77777777">
        <w:tc>
          <w:tcPr>
            <w:tcW w:w="2807" w:type="dxa"/>
          </w:tcPr>
          <w:p w14:paraId="70DF9E56" w14:textId="77777777" w:rsidR="003A08D7" w:rsidRDefault="003A08D7">
            <w:pPr>
              <w:widowControl w:val="0"/>
              <w:rPr>
                <w:rFonts w:ascii="Arial" w:hAnsi="Arial" w:cs="Arial"/>
                <w:i/>
                <w:iCs/>
                <w:sz w:val="22"/>
                <w:szCs w:val="22"/>
              </w:rPr>
            </w:pPr>
          </w:p>
        </w:tc>
        <w:tc>
          <w:tcPr>
            <w:tcW w:w="1980" w:type="dxa"/>
          </w:tcPr>
          <w:p w14:paraId="7014BE7B" w14:textId="77777777" w:rsidR="003A08D7" w:rsidRDefault="00703F57">
            <w:pPr>
              <w:widowControl w:val="0"/>
              <w:numPr>
                <w:ilvl w:val="0"/>
                <w:numId w:val="21"/>
              </w:numPr>
              <w:overflowPunct w:val="0"/>
              <w:textAlignment w:val="auto"/>
              <w:rPr>
                <w:rFonts w:ascii="Arial" w:hAnsi="Arial" w:cs="Arial"/>
                <w:sz w:val="22"/>
                <w:szCs w:val="22"/>
              </w:rPr>
            </w:pPr>
            <w:r>
              <w:rPr>
                <w:rFonts w:ascii="Arial" w:hAnsi="Arial" w:cs="Arial"/>
                <w:sz w:val="22"/>
                <w:szCs w:val="22"/>
              </w:rPr>
              <w:t>Innovative:</w:t>
            </w:r>
          </w:p>
        </w:tc>
        <w:tc>
          <w:tcPr>
            <w:tcW w:w="4501" w:type="dxa"/>
          </w:tcPr>
          <w:p w14:paraId="3C00881E" w14:textId="77777777" w:rsidR="003A08D7" w:rsidRDefault="00703F57">
            <w:pPr>
              <w:widowControl w:val="0"/>
              <w:rPr>
                <w:rFonts w:ascii="Arial" w:hAnsi="Arial" w:cs="Arial"/>
                <w:sz w:val="22"/>
                <w:szCs w:val="22"/>
              </w:rPr>
            </w:pPr>
            <w:r>
              <w:rPr>
                <w:rFonts w:ascii="Arial" w:hAnsi="Arial" w:cs="Arial"/>
                <w:sz w:val="22"/>
                <w:szCs w:val="22"/>
              </w:rPr>
              <w:t>We apply creative solutions to the challenges facing us</w:t>
            </w:r>
          </w:p>
        </w:tc>
      </w:tr>
      <w:tr w:rsidR="003A08D7" w14:paraId="2E03258B" w14:textId="77777777">
        <w:tc>
          <w:tcPr>
            <w:tcW w:w="2807" w:type="dxa"/>
          </w:tcPr>
          <w:p w14:paraId="44E871BC" w14:textId="77777777" w:rsidR="003A08D7" w:rsidRDefault="003A08D7">
            <w:pPr>
              <w:widowControl w:val="0"/>
              <w:rPr>
                <w:rFonts w:ascii="Arial" w:hAnsi="Arial" w:cs="Arial"/>
                <w:i/>
                <w:iCs/>
                <w:sz w:val="22"/>
                <w:szCs w:val="22"/>
              </w:rPr>
            </w:pPr>
          </w:p>
        </w:tc>
        <w:tc>
          <w:tcPr>
            <w:tcW w:w="1980" w:type="dxa"/>
          </w:tcPr>
          <w:p w14:paraId="13225CF2" w14:textId="77777777" w:rsidR="003A08D7" w:rsidRDefault="00703F57">
            <w:pPr>
              <w:widowControl w:val="0"/>
              <w:numPr>
                <w:ilvl w:val="0"/>
                <w:numId w:val="21"/>
              </w:numPr>
              <w:overflowPunct w:val="0"/>
              <w:textAlignment w:val="auto"/>
              <w:rPr>
                <w:rFonts w:ascii="Arial" w:hAnsi="Arial" w:cs="Arial"/>
                <w:sz w:val="22"/>
                <w:szCs w:val="22"/>
              </w:rPr>
            </w:pPr>
            <w:r>
              <w:rPr>
                <w:rFonts w:ascii="Arial" w:hAnsi="Arial" w:cs="Arial"/>
                <w:sz w:val="22"/>
                <w:szCs w:val="22"/>
              </w:rPr>
              <w:t>Inclusive:</w:t>
            </w:r>
          </w:p>
        </w:tc>
        <w:tc>
          <w:tcPr>
            <w:tcW w:w="4501" w:type="dxa"/>
          </w:tcPr>
          <w:p w14:paraId="0D9B2234" w14:textId="77777777" w:rsidR="003A08D7" w:rsidRDefault="00703F57">
            <w:pPr>
              <w:widowControl w:val="0"/>
              <w:rPr>
                <w:rFonts w:ascii="Arial" w:hAnsi="Arial" w:cs="Arial"/>
                <w:sz w:val="22"/>
                <w:szCs w:val="22"/>
              </w:rPr>
            </w:pPr>
            <w:r>
              <w:rPr>
                <w:rFonts w:ascii="Arial" w:hAnsi="Arial" w:cs="Arial"/>
                <w:sz w:val="22"/>
                <w:szCs w:val="22"/>
              </w:rPr>
              <w:t>We are accessible and involve people from all walks of life</w:t>
            </w:r>
          </w:p>
        </w:tc>
      </w:tr>
    </w:tbl>
    <w:p w14:paraId="144A5D23" w14:textId="77777777" w:rsidR="003A08D7" w:rsidRDefault="00703F57">
      <w:pPr>
        <w:rPr>
          <w:rFonts w:ascii="Arial" w:hAnsi="Arial" w:cs="Arial"/>
          <w:color w:val="FF0000"/>
        </w:rPr>
      </w:pPr>
      <w:r>
        <w:br w:type="page"/>
      </w:r>
    </w:p>
    <w:tbl>
      <w:tblPr>
        <w:tblW w:w="9740" w:type="dxa"/>
        <w:tblLayout w:type="fixed"/>
        <w:tblLook w:val="01E0" w:firstRow="1" w:lastRow="1" w:firstColumn="1" w:lastColumn="1" w:noHBand="0" w:noVBand="0"/>
      </w:tblPr>
      <w:tblGrid>
        <w:gridCol w:w="4871"/>
        <w:gridCol w:w="4869"/>
      </w:tblGrid>
      <w:tr w:rsidR="003A08D7" w14:paraId="740B69E3" w14:textId="77777777">
        <w:tc>
          <w:tcPr>
            <w:tcW w:w="4870" w:type="dxa"/>
          </w:tcPr>
          <w:p w14:paraId="738610EB" w14:textId="77777777" w:rsidR="003A08D7" w:rsidRDefault="00703F57">
            <w:pPr>
              <w:pageBreakBefore/>
              <w:widowControl w:val="0"/>
              <w:rPr>
                <w:rFonts w:ascii="Arial" w:hAnsi="Arial" w:cs="Arial"/>
                <w:b/>
                <w:sz w:val="28"/>
                <w:szCs w:val="28"/>
              </w:rPr>
            </w:pPr>
            <w:r>
              <w:rPr>
                <w:noProof/>
              </w:rPr>
              <w:lastRenderedPageBreak/>
              <w:drawing>
                <wp:inline distT="0" distB="0" distL="0" distR="0" wp14:anchorId="4B3D412C" wp14:editId="07777777">
                  <wp:extent cx="1247775"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stretch>
                            <a:fillRect/>
                          </a:stretch>
                        </pic:blipFill>
                        <pic:spPr bwMode="auto">
                          <a:xfrm>
                            <a:off x="0" y="0"/>
                            <a:ext cx="1247775" cy="581025"/>
                          </a:xfrm>
                          <a:prstGeom prst="rect">
                            <a:avLst/>
                          </a:prstGeom>
                        </pic:spPr>
                      </pic:pic>
                    </a:graphicData>
                  </a:graphic>
                </wp:inline>
              </w:drawing>
            </w:r>
          </w:p>
        </w:tc>
        <w:tc>
          <w:tcPr>
            <w:tcW w:w="4869" w:type="dxa"/>
          </w:tcPr>
          <w:p w14:paraId="6BDFF7E6" w14:textId="77777777" w:rsidR="003A08D7" w:rsidRDefault="00703F57">
            <w:pPr>
              <w:widowControl w:val="0"/>
              <w:rPr>
                <w:rFonts w:ascii="Arial" w:hAnsi="Arial" w:cs="Arial"/>
                <w:b/>
                <w:sz w:val="28"/>
                <w:szCs w:val="28"/>
              </w:rPr>
            </w:pPr>
            <w:r>
              <w:rPr>
                <w:rFonts w:ascii="Arial" w:hAnsi="Arial" w:cs="Arial"/>
                <w:b/>
                <w:sz w:val="28"/>
                <w:szCs w:val="28"/>
              </w:rPr>
              <w:t xml:space="preserve">Document C </w:t>
            </w:r>
          </w:p>
          <w:p w14:paraId="637805D2" w14:textId="77777777" w:rsidR="003A08D7" w:rsidRDefault="003A08D7">
            <w:pPr>
              <w:widowControl w:val="0"/>
              <w:rPr>
                <w:rFonts w:ascii="Arial" w:hAnsi="Arial" w:cs="Arial"/>
                <w:b/>
                <w:sz w:val="28"/>
                <w:szCs w:val="28"/>
              </w:rPr>
            </w:pPr>
          </w:p>
          <w:p w14:paraId="14B3538E" w14:textId="77777777" w:rsidR="003A08D7" w:rsidRDefault="00703F57">
            <w:pPr>
              <w:widowControl w:val="0"/>
              <w:rPr>
                <w:rFonts w:ascii="Arial" w:hAnsi="Arial" w:cs="Arial"/>
                <w:b/>
                <w:sz w:val="28"/>
                <w:szCs w:val="28"/>
              </w:rPr>
            </w:pPr>
            <w:r>
              <w:rPr>
                <w:rFonts w:ascii="Arial" w:hAnsi="Arial" w:cs="Arial"/>
                <w:b/>
                <w:sz w:val="28"/>
                <w:szCs w:val="28"/>
              </w:rPr>
              <w:t>Specification</w:t>
            </w:r>
          </w:p>
        </w:tc>
      </w:tr>
    </w:tbl>
    <w:p w14:paraId="463F29E8" w14:textId="77777777" w:rsidR="003A08D7" w:rsidRDefault="00703F57">
      <w:pPr>
        <w:rPr>
          <w:rFonts w:ascii="Arial" w:hAnsi="Arial" w:cs="Arial"/>
        </w:rPr>
      </w:pPr>
      <w:r>
        <w:rPr>
          <w:rFonts w:ascii="Arial" w:hAnsi="Arial" w:cs="Arial"/>
        </w:rPr>
        <w:br/>
      </w:r>
    </w:p>
    <w:p w14:paraId="3B7B4B86" w14:textId="77777777" w:rsidR="003A08D7" w:rsidRDefault="003A08D7">
      <w:pPr>
        <w:rPr>
          <w:rFonts w:ascii="Arial" w:hAnsi="Arial" w:cs="Arial"/>
        </w:rPr>
      </w:pPr>
    </w:p>
    <w:p w14:paraId="19AF5230" w14:textId="77777777" w:rsidR="003A08D7" w:rsidRDefault="00703F57">
      <w:r>
        <w:rPr>
          <w:rFonts w:ascii="Arial" w:hAnsi="Arial" w:cs="Arial"/>
          <w:sz w:val="22"/>
          <w:szCs w:val="22"/>
        </w:rPr>
        <w:t>Overview of what is called for:</w:t>
      </w:r>
    </w:p>
    <w:p w14:paraId="3A0FF5F2" w14:textId="77777777" w:rsidR="003A08D7" w:rsidRDefault="003A08D7">
      <w:pPr>
        <w:rPr>
          <w:rFonts w:ascii="Arial" w:hAnsi="Arial" w:cs="Arial"/>
          <w:sz w:val="22"/>
          <w:szCs w:val="22"/>
        </w:rPr>
      </w:pPr>
    </w:p>
    <w:p w14:paraId="6FC2EF1C" w14:textId="22155D76" w:rsidR="003A08D7" w:rsidRDefault="00703F57">
      <w:pPr>
        <w:rPr>
          <w:rFonts w:ascii="Arial" w:hAnsi="Arial" w:cs="Arial"/>
          <w:sz w:val="22"/>
          <w:szCs w:val="22"/>
        </w:rPr>
      </w:pPr>
      <w:r>
        <w:rPr>
          <w:rFonts w:ascii="Arial" w:hAnsi="Arial" w:cs="Arial"/>
          <w:sz w:val="22"/>
          <w:szCs w:val="22"/>
        </w:rPr>
        <w:t>The objective of this Contract is the cutting or flailing of vegetation on identified United Utilities plc farm tenanc</w:t>
      </w:r>
      <w:r w:rsidR="005F48C2">
        <w:rPr>
          <w:rFonts w:ascii="Arial" w:hAnsi="Arial" w:cs="Arial"/>
          <w:sz w:val="22"/>
          <w:szCs w:val="22"/>
        </w:rPr>
        <w:t>ies</w:t>
      </w:r>
      <w:r>
        <w:rPr>
          <w:rFonts w:ascii="Arial" w:hAnsi="Arial" w:cs="Arial"/>
          <w:sz w:val="22"/>
          <w:szCs w:val="22"/>
        </w:rPr>
        <w:t xml:space="preserve"> managed by the RSPB within the Peak District National Park, </w:t>
      </w:r>
      <w:proofErr w:type="gramStart"/>
      <w:r>
        <w:rPr>
          <w:rFonts w:ascii="Arial" w:hAnsi="Arial" w:cs="Arial"/>
          <w:sz w:val="22"/>
          <w:szCs w:val="22"/>
        </w:rPr>
        <w:t>in order to</w:t>
      </w:r>
      <w:proofErr w:type="gramEnd"/>
      <w:r>
        <w:rPr>
          <w:rFonts w:ascii="Arial" w:hAnsi="Arial" w:cs="Arial"/>
          <w:sz w:val="22"/>
          <w:szCs w:val="22"/>
        </w:rPr>
        <w:t xml:space="preserve"> construct fire breaks, reduce the dominance of particular species and/or facilitate subsequent sward diversification. </w:t>
      </w:r>
    </w:p>
    <w:p w14:paraId="100C5B58" w14:textId="77777777" w:rsidR="003A08D7" w:rsidRDefault="00703F57">
      <w:pPr>
        <w:rPr>
          <w:rFonts w:ascii="Arial" w:hAnsi="Arial" w:cs="Arial"/>
          <w:sz w:val="22"/>
          <w:szCs w:val="22"/>
        </w:rPr>
      </w:pPr>
      <w:r>
        <w:rPr>
          <w:rFonts w:ascii="Arial" w:hAnsi="Arial" w:cs="Arial"/>
          <w:sz w:val="22"/>
          <w:szCs w:val="22"/>
        </w:rPr>
        <w:t xml:space="preserve"> </w:t>
      </w:r>
    </w:p>
    <w:p w14:paraId="41485B80" w14:textId="77777777" w:rsidR="003A08D7" w:rsidRDefault="00703F57">
      <w:pPr>
        <w:rPr>
          <w:rFonts w:ascii="Arial" w:hAnsi="Arial" w:cs="Arial"/>
          <w:sz w:val="22"/>
          <w:szCs w:val="22"/>
        </w:rPr>
      </w:pPr>
      <w:r>
        <w:rPr>
          <w:rFonts w:ascii="Arial" w:hAnsi="Arial" w:cs="Arial"/>
          <w:sz w:val="22"/>
          <w:szCs w:val="22"/>
        </w:rPr>
        <w:t xml:space="preserve">The work is part of the Nature for Climate Fund capital works programme being delivered by the RSPB.  </w:t>
      </w:r>
    </w:p>
    <w:p w14:paraId="2B8588CB" w14:textId="49DFF83A" w:rsidR="003A08D7" w:rsidRDefault="00703F57">
      <w:pPr>
        <w:rPr>
          <w:rFonts w:ascii="Arial" w:hAnsi="Arial" w:cs="Arial"/>
          <w:sz w:val="22"/>
          <w:szCs w:val="22"/>
        </w:rPr>
      </w:pPr>
      <w:r>
        <w:rPr>
          <w:rFonts w:ascii="Arial" w:hAnsi="Arial" w:cs="Arial"/>
          <w:sz w:val="22"/>
          <w:szCs w:val="22"/>
        </w:rPr>
        <w:t xml:space="preserve">The aim of the cuts is to reduce the dominance of a single species such as heather or Molina, facilitate the inoculation with Sphagnum and other blanket bog species and reduce wildfire risk and intensity.  The whole area is entirely within the Dark Peak SSSI, SPA and SAC and is drinking water catchment for Untied Utilities. The work is subject to consent from Natural England. There should be no livestock but occasionally trespass sheep do appear from time to time. </w:t>
      </w:r>
    </w:p>
    <w:p w14:paraId="5630AD66" w14:textId="77777777" w:rsidR="003A08D7" w:rsidRDefault="003A08D7">
      <w:pPr>
        <w:rPr>
          <w:rFonts w:ascii="Arial" w:hAnsi="Arial" w:cs="Arial"/>
          <w:sz w:val="22"/>
          <w:szCs w:val="22"/>
        </w:rPr>
      </w:pPr>
    </w:p>
    <w:p w14:paraId="3778A423" w14:textId="77777777" w:rsidR="003A08D7" w:rsidRDefault="00703F57">
      <w:pPr>
        <w:rPr>
          <w:rFonts w:ascii="Arial" w:hAnsi="Arial" w:cs="Arial"/>
          <w:sz w:val="22"/>
          <w:szCs w:val="22"/>
        </w:rPr>
      </w:pPr>
      <w:r>
        <w:rPr>
          <w:rFonts w:ascii="Arial" w:hAnsi="Arial" w:cs="Arial"/>
          <w:sz w:val="22"/>
          <w:szCs w:val="22"/>
        </w:rPr>
        <w:t xml:space="preserve">The successful supplier will supply a service to which the following points will apply: </w:t>
      </w:r>
    </w:p>
    <w:p w14:paraId="61829076" w14:textId="77777777" w:rsidR="003A08D7" w:rsidRDefault="003A08D7">
      <w:pPr>
        <w:rPr>
          <w:rFonts w:ascii="Arial" w:hAnsi="Arial" w:cs="Arial"/>
          <w:sz w:val="22"/>
          <w:szCs w:val="22"/>
        </w:rPr>
      </w:pPr>
    </w:p>
    <w:p w14:paraId="0BF04C68" w14:textId="04B20382" w:rsidR="003A08D7" w:rsidRDefault="00703F57">
      <w:r>
        <w:rPr>
          <w:rFonts w:ascii="Arial" w:hAnsi="Arial" w:cs="Arial"/>
          <w:sz w:val="22"/>
          <w:szCs w:val="22"/>
        </w:rPr>
        <w:t xml:space="preserve">Various techniques for cutting can be used.  For most of the ground we suggest a remote operated flail (Flailbot/Green Climber type) for heather and perhaps in addition an Alpine tractor with flail for Molinia, however, please use the tender process as an opportunity to suggest alternative solutions. All machines and vehicles on the site must be low ground pressure – up to 3PSI. </w:t>
      </w:r>
    </w:p>
    <w:p w14:paraId="12F40E89" w14:textId="77777777" w:rsidR="003A08D7" w:rsidRDefault="00703F57">
      <w:r>
        <w:rPr>
          <w:rFonts w:ascii="Arial" w:hAnsi="Arial" w:cs="Arial"/>
          <w:sz w:val="22"/>
          <w:szCs w:val="22"/>
        </w:rPr>
        <w:t xml:space="preserve"> </w:t>
      </w:r>
    </w:p>
    <w:p w14:paraId="25FD235D" w14:textId="114126C4" w:rsidR="003A08D7" w:rsidRDefault="00703F57">
      <w:r>
        <w:rPr>
          <w:rFonts w:ascii="Arial" w:hAnsi="Arial" w:cs="Arial"/>
          <w:sz w:val="22"/>
          <w:szCs w:val="22"/>
        </w:rPr>
        <w:t>The cutter should sit on a floating mechanism to prevent scouring of the ground and damaging developing sphagnum and other mosses. The nature of the terrain (slope, access, the presence of gullies and rocks, and so forth) will dictate the specific machinery to be used.  A flail should leave a fine mulch of cut material</w:t>
      </w:r>
      <w:r w:rsidR="00207A2E">
        <w:rPr>
          <w:rFonts w:ascii="Arial" w:hAnsi="Arial" w:cs="Arial"/>
          <w:sz w:val="22"/>
          <w:szCs w:val="22"/>
        </w:rPr>
        <w:t>.</w:t>
      </w:r>
      <w:r w:rsidR="00EB5E9E">
        <w:rPr>
          <w:rFonts w:ascii="Arial" w:hAnsi="Arial" w:cs="Arial"/>
          <w:sz w:val="22"/>
          <w:szCs w:val="22"/>
        </w:rPr>
        <w:t xml:space="preserve"> </w:t>
      </w:r>
    </w:p>
    <w:p w14:paraId="608DEACE" w14:textId="77777777" w:rsidR="003A08D7" w:rsidRDefault="00703F57">
      <w:r>
        <w:rPr>
          <w:rFonts w:ascii="Arial" w:hAnsi="Arial" w:cs="Arial"/>
          <w:sz w:val="22"/>
          <w:szCs w:val="22"/>
        </w:rPr>
        <w:t xml:space="preserve"> </w:t>
      </w:r>
    </w:p>
    <w:p w14:paraId="3DE3E773" w14:textId="054B22F2" w:rsidR="003A08D7" w:rsidRDefault="00703F57">
      <w:pPr>
        <w:rPr>
          <w:rFonts w:ascii="Arial" w:hAnsi="Arial" w:cs="Arial"/>
          <w:sz w:val="22"/>
          <w:szCs w:val="22"/>
        </w:rPr>
      </w:pPr>
      <w:r>
        <w:rPr>
          <w:rFonts w:ascii="Arial" w:hAnsi="Arial" w:cs="Arial"/>
          <w:sz w:val="22"/>
          <w:szCs w:val="22"/>
        </w:rPr>
        <w:t xml:space="preserve">The cuts should be a non-uniform and sometimes linear in shape and follow the natural contours of the land.  If possible, they should link up occasionally. The main aim is to reduce the risk and impact from a severe fire spreading quickly with a secondary aim of breaking up blocks of heather into smaller patches to create a diverse sward.  All material is to be left on site as is. </w:t>
      </w:r>
    </w:p>
    <w:p w14:paraId="2E884F85" w14:textId="4C7A8444" w:rsidR="00812A54" w:rsidRDefault="00812A54">
      <w:r>
        <w:rPr>
          <w:rFonts w:ascii="Arial" w:hAnsi="Arial" w:cs="Arial"/>
          <w:sz w:val="22"/>
          <w:szCs w:val="22"/>
        </w:rPr>
        <w:t xml:space="preserve">Map 1 shows the </w:t>
      </w:r>
      <w:r w:rsidR="00DB3CC0">
        <w:rPr>
          <w:rFonts w:ascii="Arial" w:hAnsi="Arial" w:cs="Arial"/>
          <w:sz w:val="22"/>
          <w:szCs w:val="22"/>
        </w:rPr>
        <w:t>polygons within which cutting is to take place.</w:t>
      </w:r>
    </w:p>
    <w:p w14:paraId="32663661" w14:textId="77777777" w:rsidR="003A08D7" w:rsidRDefault="00703F57">
      <w:r>
        <w:rPr>
          <w:rFonts w:ascii="Arial" w:hAnsi="Arial" w:cs="Arial"/>
          <w:sz w:val="22"/>
          <w:szCs w:val="22"/>
        </w:rPr>
        <w:t xml:space="preserve">  </w:t>
      </w:r>
    </w:p>
    <w:p w14:paraId="3A71168F" w14:textId="77777777" w:rsidR="003A08D7" w:rsidRDefault="00703F57">
      <w:r>
        <w:rPr>
          <w:rFonts w:ascii="Arial" w:hAnsi="Arial" w:cs="Arial"/>
          <w:sz w:val="22"/>
          <w:szCs w:val="22"/>
        </w:rPr>
        <w:t xml:space="preserve">The information below is a statement of minimum requirements and is not intended to limit creative or original thinking in the preparation of proposals. </w:t>
      </w:r>
    </w:p>
    <w:p w14:paraId="2BA226A1" w14:textId="77777777" w:rsidR="003A08D7" w:rsidRDefault="003A08D7">
      <w:pPr>
        <w:rPr>
          <w:rFonts w:ascii="Arial" w:hAnsi="Arial" w:cs="Arial"/>
          <w:sz w:val="22"/>
          <w:szCs w:val="22"/>
        </w:rPr>
      </w:pPr>
    </w:p>
    <w:p w14:paraId="0DE4B5B7" w14:textId="39850EDD" w:rsidR="003A08D7" w:rsidRPr="00E659CA" w:rsidRDefault="00B87E15" w:rsidP="00226468">
      <w:pPr>
        <w:pStyle w:val="ListParagraph"/>
        <w:numPr>
          <w:ilvl w:val="0"/>
          <w:numId w:val="11"/>
        </w:numPr>
        <w:ind w:left="567"/>
        <w:rPr>
          <w:rFonts w:ascii="Arial" w:hAnsi="Arial" w:cs="Arial"/>
          <w:sz w:val="22"/>
          <w:szCs w:val="22"/>
        </w:rPr>
      </w:pPr>
      <w:r w:rsidRPr="00E659CA">
        <w:rPr>
          <w:rFonts w:ascii="Arial" w:hAnsi="Arial" w:cs="Arial"/>
          <w:sz w:val="22"/>
          <w:szCs w:val="22"/>
        </w:rPr>
        <w:t xml:space="preserve">Cutting works will be delivered over </w:t>
      </w:r>
      <w:r w:rsidR="11EDC2D1" w:rsidRPr="00E659CA">
        <w:rPr>
          <w:rFonts w:ascii="Arial" w:hAnsi="Arial" w:cs="Arial"/>
          <w:sz w:val="22"/>
          <w:szCs w:val="22"/>
        </w:rPr>
        <w:t xml:space="preserve">the period of the contract on areas </w:t>
      </w:r>
      <w:r w:rsidR="007120B8" w:rsidRPr="00E659CA">
        <w:rPr>
          <w:rFonts w:ascii="Arial" w:hAnsi="Arial" w:cs="Arial"/>
          <w:sz w:val="22"/>
          <w:szCs w:val="22"/>
        </w:rPr>
        <w:t>indicated on map 1</w:t>
      </w:r>
      <w:r w:rsidR="003A4135" w:rsidRPr="00E659CA">
        <w:rPr>
          <w:rFonts w:ascii="Arial" w:hAnsi="Arial" w:cs="Arial"/>
          <w:sz w:val="22"/>
          <w:szCs w:val="22"/>
        </w:rPr>
        <w:t>.</w:t>
      </w:r>
      <w:r w:rsidR="11EDC2D1" w:rsidRPr="00E659CA">
        <w:rPr>
          <w:rFonts w:ascii="Arial" w:hAnsi="Arial" w:cs="Arial"/>
          <w:sz w:val="22"/>
          <w:szCs w:val="22"/>
        </w:rPr>
        <w:t xml:space="preserve"> Within your quote you will provide a breakdown of cost per hectare including any preliminary costs associated with this work. </w:t>
      </w:r>
      <w:r w:rsidR="00464A02" w:rsidRPr="00E659CA">
        <w:rPr>
          <w:rFonts w:ascii="Arial" w:hAnsi="Arial" w:cs="Arial"/>
          <w:sz w:val="22"/>
          <w:szCs w:val="22"/>
        </w:rPr>
        <w:t xml:space="preserve">You will use a variety of cutting machines to suit the </w:t>
      </w:r>
      <w:r w:rsidR="00B02028" w:rsidRPr="00E659CA">
        <w:rPr>
          <w:rFonts w:ascii="Arial" w:hAnsi="Arial" w:cs="Arial"/>
          <w:sz w:val="22"/>
          <w:szCs w:val="22"/>
        </w:rPr>
        <w:t xml:space="preserve">vegetation type and terrain </w:t>
      </w:r>
      <w:r w:rsidR="00E659CA" w:rsidRPr="00E659CA">
        <w:rPr>
          <w:rFonts w:ascii="Arial" w:hAnsi="Arial" w:cs="Arial"/>
          <w:sz w:val="22"/>
          <w:szCs w:val="22"/>
        </w:rPr>
        <w:t>to</w:t>
      </w:r>
      <w:r w:rsidR="00226468" w:rsidRPr="00E659CA">
        <w:rPr>
          <w:rFonts w:ascii="Arial" w:hAnsi="Arial" w:cs="Arial"/>
          <w:sz w:val="22"/>
          <w:szCs w:val="22"/>
        </w:rPr>
        <w:t xml:space="preserve"> deliver the desired cuts.</w:t>
      </w:r>
      <w:r w:rsidR="00E659CA" w:rsidRPr="00E659CA">
        <w:rPr>
          <w:rFonts w:ascii="Arial" w:hAnsi="Arial" w:cs="Arial"/>
          <w:sz w:val="22"/>
          <w:szCs w:val="22"/>
        </w:rPr>
        <w:t xml:space="preserve"> Please </w:t>
      </w:r>
      <w:r w:rsidR="00E659CA">
        <w:rPr>
          <w:rFonts w:ascii="Arial" w:hAnsi="Arial" w:cs="Arial"/>
          <w:sz w:val="22"/>
          <w:szCs w:val="22"/>
        </w:rPr>
        <w:t>list</w:t>
      </w:r>
      <w:r w:rsidR="00E659CA" w:rsidRPr="00E659CA">
        <w:rPr>
          <w:rFonts w:ascii="Arial" w:hAnsi="Arial" w:cs="Arial"/>
          <w:sz w:val="22"/>
          <w:szCs w:val="22"/>
        </w:rPr>
        <w:t xml:space="preserve"> the machines you </w:t>
      </w:r>
      <w:r w:rsidR="00E659CA">
        <w:rPr>
          <w:rFonts w:ascii="Arial" w:hAnsi="Arial" w:cs="Arial"/>
          <w:sz w:val="22"/>
          <w:szCs w:val="22"/>
        </w:rPr>
        <w:t xml:space="preserve">would </w:t>
      </w:r>
      <w:r w:rsidR="00E659CA" w:rsidRPr="00E659CA">
        <w:rPr>
          <w:rFonts w:ascii="Arial" w:hAnsi="Arial" w:cs="Arial"/>
          <w:sz w:val="22"/>
          <w:szCs w:val="22"/>
        </w:rPr>
        <w:t>intend to use</w:t>
      </w:r>
      <w:r w:rsidR="00E659CA">
        <w:rPr>
          <w:rFonts w:ascii="Arial" w:hAnsi="Arial" w:cs="Arial"/>
          <w:sz w:val="22"/>
          <w:szCs w:val="22"/>
        </w:rPr>
        <w:t>.</w:t>
      </w:r>
    </w:p>
    <w:p w14:paraId="6D072C0D" w14:textId="77777777" w:rsidR="003A08D7" w:rsidRDefault="003A08D7">
      <w:pPr>
        <w:ind w:left="567"/>
        <w:rPr>
          <w:rFonts w:ascii="Arial" w:hAnsi="Arial" w:cs="Arial"/>
          <w:sz w:val="22"/>
          <w:szCs w:val="22"/>
        </w:rPr>
      </w:pPr>
    </w:p>
    <w:p w14:paraId="6E7BEAA2" w14:textId="77777777" w:rsidR="003A08D7" w:rsidRDefault="00703F57">
      <w:pPr>
        <w:ind w:left="567"/>
        <w:rPr>
          <w:rFonts w:ascii="Arial" w:hAnsi="Arial" w:cs="Arial"/>
          <w:sz w:val="22"/>
          <w:szCs w:val="22"/>
        </w:rPr>
      </w:pPr>
      <w:r>
        <w:rPr>
          <w:rFonts w:ascii="Arial" w:hAnsi="Arial" w:cs="Arial"/>
          <w:sz w:val="22"/>
          <w:szCs w:val="22"/>
        </w:rPr>
        <w:t> </w:t>
      </w:r>
    </w:p>
    <w:p w14:paraId="359E0AF7"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049A9F56"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2E46AAC2" w14:textId="77777777">
        <w:tc>
          <w:tcPr>
            <w:tcW w:w="9740" w:type="dxa"/>
            <w:tcBorders>
              <w:top w:val="single" w:sz="4" w:space="0" w:color="000000"/>
              <w:left w:val="single" w:sz="4" w:space="0" w:color="000000"/>
              <w:bottom w:val="single" w:sz="4" w:space="0" w:color="000000"/>
              <w:right w:val="single" w:sz="4" w:space="0" w:color="000000"/>
            </w:tcBorders>
          </w:tcPr>
          <w:p w14:paraId="67F86D92"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767F0EF2"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48A21919" w14:textId="77777777" w:rsidR="003A08D7" w:rsidRDefault="003A08D7">
            <w:pPr>
              <w:widowControl w:val="0"/>
              <w:rPr>
                <w:rFonts w:ascii="Arial" w:hAnsi="Arial" w:cs="Arial"/>
                <w:sz w:val="22"/>
                <w:szCs w:val="22"/>
              </w:rPr>
            </w:pPr>
          </w:p>
        </w:tc>
      </w:tr>
    </w:tbl>
    <w:p w14:paraId="6BD18F9B" w14:textId="3FFED045" w:rsidR="003A08D7" w:rsidRDefault="003A08D7" w:rsidP="11EDC2D1">
      <w:pPr>
        <w:ind w:left="567"/>
        <w:rPr>
          <w:rFonts w:ascii="Arial" w:hAnsi="Arial" w:cs="Arial"/>
          <w:sz w:val="22"/>
          <w:szCs w:val="22"/>
          <w:highlight w:val="yellow"/>
        </w:rPr>
      </w:pPr>
    </w:p>
    <w:p w14:paraId="2D88CB52" w14:textId="77777777" w:rsidR="00640E9D" w:rsidRDefault="00640E9D" w:rsidP="11EDC2D1">
      <w:pPr>
        <w:ind w:left="567"/>
        <w:rPr>
          <w:rFonts w:ascii="Arial" w:hAnsi="Arial" w:cs="Arial"/>
          <w:sz w:val="22"/>
          <w:szCs w:val="22"/>
          <w:highlight w:val="yellow"/>
        </w:rPr>
      </w:pPr>
    </w:p>
    <w:p w14:paraId="4677068A" w14:textId="15D26B05" w:rsidR="00617337" w:rsidRDefault="004608B1" w:rsidP="11EDC2D1">
      <w:pPr>
        <w:pStyle w:val="ListParagraph"/>
        <w:numPr>
          <w:ilvl w:val="0"/>
          <w:numId w:val="11"/>
        </w:numPr>
        <w:rPr>
          <w:rFonts w:ascii="Arial" w:eastAsia="Arial" w:hAnsi="Arial" w:cs="Arial"/>
          <w:sz w:val="22"/>
          <w:szCs w:val="22"/>
        </w:rPr>
      </w:pPr>
      <w:r w:rsidRPr="00E659CA">
        <w:rPr>
          <w:rFonts w:ascii="Arial" w:eastAsia="Arial" w:hAnsi="Arial" w:cs="Arial"/>
          <w:sz w:val="22"/>
          <w:szCs w:val="22"/>
        </w:rPr>
        <w:t xml:space="preserve">The contactor </w:t>
      </w:r>
      <w:r w:rsidR="003F4FCF" w:rsidRPr="00E659CA">
        <w:rPr>
          <w:rFonts w:ascii="Arial" w:eastAsia="Arial" w:hAnsi="Arial" w:cs="Arial"/>
          <w:sz w:val="22"/>
          <w:szCs w:val="22"/>
        </w:rPr>
        <w:t>can</w:t>
      </w:r>
      <w:r w:rsidRPr="00E659CA">
        <w:rPr>
          <w:rFonts w:ascii="Arial" w:eastAsia="Arial" w:hAnsi="Arial" w:cs="Arial"/>
          <w:sz w:val="22"/>
          <w:szCs w:val="22"/>
        </w:rPr>
        <w:t xml:space="preserve"> start work </w:t>
      </w:r>
      <w:r>
        <w:rPr>
          <w:rFonts w:ascii="Arial" w:eastAsia="Arial" w:hAnsi="Arial" w:cs="Arial"/>
          <w:sz w:val="22"/>
          <w:szCs w:val="22"/>
        </w:rPr>
        <w:t>in January 2022 and complete</w:t>
      </w:r>
      <w:r w:rsidR="00803353">
        <w:rPr>
          <w:rFonts w:ascii="Arial" w:eastAsia="Arial" w:hAnsi="Arial" w:cs="Arial"/>
          <w:sz w:val="22"/>
          <w:szCs w:val="22"/>
        </w:rPr>
        <w:t>:</w:t>
      </w:r>
    </w:p>
    <w:p w14:paraId="597340B8" w14:textId="7073CC27" w:rsidR="00803353" w:rsidRDefault="00803353" w:rsidP="00617337">
      <w:pPr>
        <w:pStyle w:val="ListParagraph"/>
        <w:rPr>
          <w:rFonts w:ascii="Arial" w:eastAsia="Arial" w:hAnsi="Arial" w:cs="Arial"/>
          <w:sz w:val="22"/>
          <w:szCs w:val="22"/>
        </w:rPr>
      </w:pPr>
      <w:r>
        <w:rPr>
          <w:rFonts w:ascii="Arial" w:eastAsia="Arial" w:hAnsi="Arial" w:cs="Arial"/>
          <w:sz w:val="22"/>
          <w:szCs w:val="22"/>
        </w:rPr>
        <w:t>Y</w:t>
      </w:r>
      <w:r w:rsidR="004608B1">
        <w:rPr>
          <w:rFonts w:ascii="Arial" w:eastAsia="Arial" w:hAnsi="Arial" w:cs="Arial"/>
          <w:sz w:val="22"/>
          <w:szCs w:val="22"/>
        </w:rPr>
        <w:t xml:space="preserve">ear one target </w:t>
      </w:r>
      <w:r w:rsidR="00873DF1">
        <w:rPr>
          <w:rFonts w:ascii="Arial" w:eastAsia="Arial" w:hAnsi="Arial" w:cs="Arial"/>
          <w:sz w:val="22"/>
          <w:szCs w:val="22"/>
        </w:rPr>
        <w:t xml:space="preserve">of 10ha </w:t>
      </w:r>
      <w:r w:rsidR="004608B1">
        <w:rPr>
          <w:rFonts w:ascii="Arial" w:eastAsia="Arial" w:hAnsi="Arial" w:cs="Arial"/>
          <w:sz w:val="22"/>
          <w:szCs w:val="22"/>
        </w:rPr>
        <w:t>by 31</w:t>
      </w:r>
      <w:r w:rsidR="004608B1" w:rsidRPr="00A76B1A">
        <w:rPr>
          <w:rFonts w:ascii="Arial" w:eastAsia="Arial" w:hAnsi="Arial" w:cs="Arial"/>
          <w:sz w:val="22"/>
          <w:szCs w:val="22"/>
          <w:vertAlign w:val="superscript"/>
        </w:rPr>
        <w:t>st</w:t>
      </w:r>
      <w:r w:rsidR="004608B1">
        <w:rPr>
          <w:rFonts w:ascii="Arial" w:eastAsia="Arial" w:hAnsi="Arial" w:cs="Arial"/>
          <w:sz w:val="22"/>
          <w:szCs w:val="22"/>
        </w:rPr>
        <w:t xml:space="preserve"> August 2022</w:t>
      </w:r>
    </w:p>
    <w:p w14:paraId="698BADEA" w14:textId="18F5960B" w:rsidR="004C0F5B" w:rsidRDefault="00803353" w:rsidP="00617337">
      <w:pPr>
        <w:pStyle w:val="ListParagraph"/>
        <w:rPr>
          <w:rFonts w:ascii="Arial" w:hAnsi="Arial" w:cs="Arial"/>
          <w:sz w:val="22"/>
          <w:szCs w:val="22"/>
        </w:rPr>
      </w:pPr>
      <w:r>
        <w:rPr>
          <w:rFonts w:ascii="Arial" w:eastAsia="Arial" w:hAnsi="Arial" w:cs="Arial"/>
          <w:sz w:val="22"/>
          <w:szCs w:val="22"/>
        </w:rPr>
        <w:t xml:space="preserve">Year two target 10ha </w:t>
      </w:r>
      <w:r w:rsidR="00334F09">
        <w:rPr>
          <w:rFonts w:ascii="Arial" w:eastAsia="Arial" w:hAnsi="Arial" w:cs="Arial"/>
          <w:sz w:val="22"/>
          <w:szCs w:val="22"/>
        </w:rPr>
        <w:t xml:space="preserve">during </w:t>
      </w:r>
      <w:r w:rsidR="004608B1">
        <w:rPr>
          <w:rFonts w:ascii="Arial" w:hAnsi="Arial" w:cs="Arial"/>
          <w:sz w:val="22"/>
          <w:szCs w:val="22"/>
        </w:rPr>
        <w:t>September 2022 to August 2023</w:t>
      </w:r>
    </w:p>
    <w:p w14:paraId="65FAC1BA" w14:textId="5209777E" w:rsidR="004C0F5B" w:rsidRDefault="004C0F5B" w:rsidP="00617337">
      <w:pPr>
        <w:pStyle w:val="ListParagraph"/>
        <w:rPr>
          <w:rFonts w:ascii="Arial" w:hAnsi="Arial" w:cs="Arial"/>
          <w:sz w:val="22"/>
          <w:szCs w:val="22"/>
        </w:rPr>
      </w:pPr>
      <w:r>
        <w:rPr>
          <w:rFonts w:ascii="Arial" w:hAnsi="Arial" w:cs="Arial"/>
          <w:sz w:val="22"/>
          <w:szCs w:val="22"/>
        </w:rPr>
        <w:t xml:space="preserve">Year three target 15ha </w:t>
      </w:r>
      <w:r w:rsidR="00334F09">
        <w:rPr>
          <w:rFonts w:ascii="Arial" w:hAnsi="Arial" w:cs="Arial"/>
          <w:sz w:val="22"/>
          <w:szCs w:val="22"/>
        </w:rPr>
        <w:t xml:space="preserve">during </w:t>
      </w:r>
      <w:r w:rsidR="004608B1">
        <w:rPr>
          <w:rFonts w:ascii="Arial" w:hAnsi="Arial" w:cs="Arial"/>
          <w:sz w:val="22"/>
          <w:szCs w:val="22"/>
        </w:rPr>
        <w:t>September 2023 to August 2024</w:t>
      </w:r>
    </w:p>
    <w:p w14:paraId="055F1425" w14:textId="0E574E16" w:rsidR="004608B1" w:rsidRDefault="004C0F5B" w:rsidP="00617337">
      <w:pPr>
        <w:pStyle w:val="ListParagraph"/>
        <w:rPr>
          <w:rFonts w:ascii="Arial" w:hAnsi="Arial" w:cs="Arial"/>
          <w:sz w:val="22"/>
          <w:szCs w:val="22"/>
        </w:rPr>
      </w:pPr>
      <w:r>
        <w:rPr>
          <w:rFonts w:ascii="Arial" w:hAnsi="Arial" w:cs="Arial"/>
          <w:sz w:val="22"/>
          <w:szCs w:val="22"/>
        </w:rPr>
        <w:t>Year four target</w:t>
      </w:r>
      <w:r w:rsidR="00334F09">
        <w:rPr>
          <w:rFonts w:ascii="Arial" w:hAnsi="Arial" w:cs="Arial"/>
          <w:sz w:val="22"/>
          <w:szCs w:val="22"/>
        </w:rPr>
        <w:t xml:space="preserve"> </w:t>
      </w:r>
      <w:r>
        <w:rPr>
          <w:rFonts w:ascii="Arial" w:hAnsi="Arial" w:cs="Arial"/>
          <w:sz w:val="22"/>
          <w:szCs w:val="22"/>
        </w:rPr>
        <w:t xml:space="preserve">10ha </w:t>
      </w:r>
      <w:r w:rsidR="00334F09">
        <w:rPr>
          <w:rFonts w:ascii="Arial" w:hAnsi="Arial" w:cs="Arial"/>
          <w:sz w:val="22"/>
          <w:szCs w:val="22"/>
        </w:rPr>
        <w:t xml:space="preserve">during </w:t>
      </w:r>
      <w:r w:rsidR="004608B1">
        <w:rPr>
          <w:rFonts w:ascii="Arial" w:hAnsi="Arial" w:cs="Arial"/>
          <w:sz w:val="22"/>
          <w:szCs w:val="22"/>
        </w:rPr>
        <w:t>September 2024 to March 2025</w:t>
      </w:r>
    </w:p>
    <w:p w14:paraId="066B0A6C" w14:textId="5081B404" w:rsidR="00334F09" w:rsidRPr="00841116" w:rsidRDefault="00841116" w:rsidP="00617337">
      <w:pPr>
        <w:pStyle w:val="ListParagraph"/>
        <w:rPr>
          <w:rFonts w:ascii="Arial" w:eastAsia="Arial" w:hAnsi="Arial" w:cs="Arial"/>
          <w:b/>
          <w:bCs/>
          <w:sz w:val="22"/>
          <w:szCs w:val="22"/>
          <w:u w:val="single"/>
        </w:rPr>
      </w:pPr>
      <w:r w:rsidRPr="00841116">
        <w:rPr>
          <w:rFonts w:ascii="Arial" w:eastAsia="Arial" w:hAnsi="Arial" w:cs="Arial"/>
          <w:b/>
          <w:bCs/>
          <w:sz w:val="22"/>
          <w:szCs w:val="22"/>
          <w:u w:val="single"/>
        </w:rPr>
        <w:t>No cutting between</w:t>
      </w:r>
      <w:r w:rsidR="00334F09" w:rsidRPr="00841116">
        <w:rPr>
          <w:rFonts w:ascii="Arial" w:eastAsia="Arial" w:hAnsi="Arial" w:cs="Arial"/>
          <w:b/>
          <w:bCs/>
          <w:sz w:val="22"/>
          <w:szCs w:val="22"/>
          <w:u w:val="single"/>
        </w:rPr>
        <w:t xml:space="preserve"> April – July due to bird breeding season</w:t>
      </w:r>
    </w:p>
    <w:p w14:paraId="37FBD232" w14:textId="77777777" w:rsidR="004608B1" w:rsidRPr="004608B1" w:rsidRDefault="004608B1" w:rsidP="004608B1">
      <w:pPr>
        <w:pStyle w:val="ListParagraph"/>
        <w:rPr>
          <w:rFonts w:ascii="Arial" w:hAnsi="Arial" w:cs="Arial"/>
          <w:i/>
          <w:sz w:val="22"/>
          <w:szCs w:val="22"/>
        </w:rPr>
      </w:pPr>
      <w:r w:rsidRPr="004608B1">
        <w:rPr>
          <w:rFonts w:ascii="Arial" w:hAnsi="Arial" w:cs="Arial"/>
          <w:i/>
          <w:sz w:val="22"/>
          <w:szCs w:val="22"/>
        </w:rPr>
        <w:t xml:space="preserve">Are you able to meet this specification in full? If </w:t>
      </w:r>
      <w:proofErr w:type="gramStart"/>
      <w:r w:rsidRPr="004608B1">
        <w:rPr>
          <w:rFonts w:ascii="Arial" w:hAnsi="Arial" w:cs="Arial"/>
          <w:i/>
          <w:sz w:val="22"/>
          <w:szCs w:val="22"/>
        </w:rPr>
        <w:t>so</w:t>
      </w:r>
      <w:proofErr w:type="gramEnd"/>
      <w:r w:rsidRPr="004608B1">
        <w:rPr>
          <w:rFonts w:ascii="Arial" w:hAnsi="Arial" w:cs="Arial"/>
          <w:i/>
          <w:sz w:val="22"/>
          <w:szCs w:val="22"/>
        </w:rPr>
        <w:t xml:space="preserve"> please give details below</w:t>
      </w:r>
    </w:p>
    <w:p w14:paraId="52BBA84C" w14:textId="77777777" w:rsidR="004608B1" w:rsidRPr="004608B1" w:rsidRDefault="004608B1" w:rsidP="004608B1">
      <w:pPr>
        <w:pStyle w:val="ListParagraph"/>
        <w:rPr>
          <w:rFonts w:ascii="Arial" w:hAnsi="Arial" w:cs="Arial"/>
          <w:i/>
          <w:sz w:val="22"/>
          <w:szCs w:val="22"/>
        </w:rPr>
      </w:pPr>
      <w:r w:rsidRPr="004608B1">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4608B1" w14:paraId="2F18A383" w14:textId="77777777" w:rsidTr="00015A1B">
        <w:tc>
          <w:tcPr>
            <w:tcW w:w="9740" w:type="dxa"/>
            <w:tcBorders>
              <w:top w:val="single" w:sz="4" w:space="0" w:color="000000"/>
              <w:left w:val="single" w:sz="4" w:space="0" w:color="000000"/>
              <w:bottom w:val="single" w:sz="4" w:space="0" w:color="000000"/>
              <w:right w:val="single" w:sz="4" w:space="0" w:color="000000"/>
            </w:tcBorders>
          </w:tcPr>
          <w:p w14:paraId="0434472D" w14:textId="77777777" w:rsidR="004608B1" w:rsidRDefault="004608B1" w:rsidP="00015A1B">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649B3B79" w14:textId="77777777" w:rsidR="004608B1" w:rsidRDefault="004608B1" w:rsidP="00015A1B">
            <w:pPr>
              <w:widowControl w:val="0"/>
              <w:rPr>
                <w:rFonts w:ascii="Arial" w:hAnsi="Arial" w:cs="Arial"/>
                <w:sz w:val="22"/>
                <w:szCs w:val="22"/>
              </w:rPr>
            </w:pPr>
            <w:r>
              <w:rPr>
                <w:rFonts w:ascii="Arial" w:hAnsi="Arial" w:cs="Arial"/>
                <w:sz w:val="22"/>
                <w:szCs w:val="22"/>
              </w:rPr>
              <w:t xml:space="preserve">Details </w:t>
            </w:r>
            <w:r>
              <w:fldChar w:fldCharType="begin">
                <w:ffData>
                  <w:name w:val="Text555"/>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32457EA7" w14:textId="77777777" w:rsidR="004608B1" w:rsidRDefault="004608B1" w:rsidP="00015A1B">
            <w:pPr>
              <w:widowControl w:val="0"/>
              <w:rPr>
                <w:rFonts w:ascii="Arial" w:hAnsi="Arial" w:cs="Arial"/>
                <w:sz w:val="22"/>
                <w:szCs w:val="22"/>
              </w:rPr>
            </w:pPr>
          </w:p>
        </w:tc>
      </w:tr>
    </w:tbl>
    <w:p w14:paraId="771B4FA3" w14:textId="6DCB1D0B" w:rsidR="004608B1" w:rsidRDefault="004608B1" w:rsidP="004608B1">
      <w:pPr>
        <w:pStyle w:val="ListParagraph"/>
        <w:rPr>
          <w:rFonts w:ascii="Arial" w:hAnsi="Arial" w:cs="Arial"/>
          <w:sz w:val="22"/>
          <w:szCs w:val="22"/>
        </w:rPr>
      </w:pPr>
    </w:p>
    <w:p w14:paraId="24262084" w14:textId="77777777" w:rsidR="004608B1" w:rsidRDefault="004608B1" w:rsidP="004608B1">
      <w:pPr>
        <w:pStyle w:val="ListParagraph"/>
        <w:rPr>
          <w:rFonts w:ascii="Arial" w:eastAsia="Arial" w:hAnsi="Arial" w:cs="Arial"/>
          <w:sz w:val="22"/>
          <w:szCs w:val="22"/>
        </w:rPr>
      </w:pPr>
    </w:p>
    <w:p w14:paraId="25E162FD" w14:textId="497066F4" w:rsidR="003A08D7" w:rsidRDefault="5A8CFB71" w:rsidP="11EDC2D1">
      <w:pPr>
        <w:pStyle w:val="ListParagraph"/>
        <w:numPr>
          <w:ilvl w:val="0"/>
          <w:numId w:val="11"/>
        </w:numPr>
        <w:rPr>
          <w:rFonts w:ascii="Arial" w:eastAsia="Arial" w:hAnsi="Arial" w:cs="Arial"/>
          <w:sz w:val="22"/>
          <w:szCs w:val="22"/>
        </w:rPr>
      </w:pPr>
      <w:bookmarkStart w:id="0" w:name="_Hlk88639083"/>
      <w:r w:rsidRPr="00F15BA2">
        <w:rPr>
          <w:rFonts w:ascii="Arial" w:eastAsia="Arial" w:hAnsi="Arial" w:cs="Arial"/>
          <w:sz w:val="22"/>
          <w:szCs w:val="22"/>
        </w:rPr>
        <w:t>You will work closely with a</w:t>
      </w:r>
      <w:r w:rsidR="00B16236" w:rsidRPr="00F15BA2">
        <w:rPr>
          <w:rFonts w:ascii="Arial" w:eastAsia="Arial" w:hAnsi="Arial" w:cs="Arial"/>
          <w:sz w:val="22"/>
          <w:szCs w:val="22"/>
        </w:rPr>
        <w:t>n</w:t>
      </w:r>
      <w:r w:rsidRPr="00F15BA2">
        <w:rPr>
          <w:rFonts w:ascii="Arial" w:eastAsia="Arial" w:hAnsi="Arial" w:cs="Arial"/>
          <w:sz w:val="22"/>
          <w:szCs w:val="22"/>
        </w:rPr>
        <w:t xml:space="preserve"> RSPB representative to </w:t>
      </w:r>
      <w:r w:rsidR="00B16236" w:rsidRPr="00F15BA2">
        <w:rPr>
          <w:rFonts w:ascii="Arial" w:eastAsia="Arial" w:hAnsi="Arial" w:cs="Arial"/>
          <w:sz w:val="22"/>
          <w:szCs w:val="22"/>
        </w:rPr>
        <w:t>determine</w:t>
      </w:r>
      <w:r w:rsidR="00F15BA2" w:rsidRPr="00F15BA2">
        <w:rPr>
          <w:rFonts w:ascii="Arial" w:eastAsia="Arial" w:hAnsi="Arial" w:cs="Arial"/>
          <w:sz w:val="22"/>
          <w:szCs w:val="22"/>
        </w:rPr>
        <w:t xml:space="preserve"> </w:t>
      </w:r>
      <w:bookmarkEnd w:id="0"/>
      <w:r w:rsidR="002734B5">
        <w:rPr>
          <w:rFonts w:ascii="Arial" w:eastAsia="Arial" w:hAnsi="Arial" w:cs="Arial"/>
          <w:sz w:val="22"/>
          <w:szCs w:val="22"/>
        </w:rPr>
        <w:t xml:space="preserve">in which polygons cutting will take place during each target </w:t>
      </w:r>
      <w:r w:rsidR="001C3BEE">
        <w:rPr>
          <w:rFonts w:ascii="Arial" w:eastAsia="Arial" w:hAnsi="Arial" w:cs="Arial"/>
          <w:sz w:val="22"/>
          <w:szCs w:val="22"/>
        </w:rPr>
        <w:t xml:space="preserve">period </w:t>
      </w:r>
      <w:r w:rsidR="00F15BA2" w:rsidRPr="00F15BA2">
        <w:rPr>
          <w:rFonts w:ascii="Arial" w:eastAsia="Arial" w:hAnsi="Arial" w:cs="Arial"/>
          <w:sz w:val="22"/>
          <w:szCs w:val="22"/>
        </w:rPr>
        <w:t>and agree</w:t>
      </w:r>
      <w:r w:rsidRPr="00F15BA2">
        <w:rPr>
          <w:rFonts w:ascii="Arial" w:eastAsia="Arial" w:hAnsi="Arial" w:cs="Arial"/>
          <w:sz w:val="22"/>
          <w:szCs w:val="22"/>
        </w:rPr>
        <w:t xml:space="preserve"> the exact area</w:t>
      </w:r>
      <w:r w:rsidR="00B16236" w:rsidRPr="00F15BA2">
        <w:rPr>
          <w:rFonts w:ascii="Arial" w:eastAsia="Arial" w:hAnsi="Arial" w:cs="Arial"/>
          <w:sz w:val="22"/>
          <w:szCs w:val="22"/>
        </w:rPr>
        <w:t>s</w:t>
      </w:r>
      <w:r w:rsidRPr="00F15BA2">
        <w:rPr>
          <w:rFonts w:ascii="Arial" w:eastAsia="Arial" w:hAnsi="Arial" w:cs="Arial"/>
          <w:sz w:val="22"/>
          <w:szCs w:val="22"/>
        </w:rPr>
        <w:t xml:space="preserve"> to cut within each polygon prior to work commencing.</w:t>
      </w:r>
    </w:p>
    <w:p w14:paraId="7A503E1C" w14:textId="5FCBBD50" w:rsidR="003A08D7" w:rsidRDefault="003A08D7" w:rsidP="11EDC2D1">
      <w:pPr>
        <w:ind w:left="567" w:hanging="567"/>
        <w:rPr>
          <w:rFonts w:ascii="Arial" w:hAnsi="Arial" w:cs="Arial"/>
          <w:szCs w:val="24"/>
        </w:rPr>
      </w:pPr>
    </w:p>
    <w:p w14:paraId="63E4A9CD" w14:textId="77777777" w:rsidR="003A08D7" w:rsidRDefault="00703F57">
      <w:pPr>
        <w:rPr>
          <w:rFonts w:ascii="Arial" w:hAnsi="Arial" w:cs="Arial"/>
          <w:sz w:val="22"/>
          <w:szCs w:val="22"/>
        </w:rPr>
      </w:pPr>
      <w:r>
        <w:rPr>
          <w:rFonts w:ascii="Arial" w:hAnsi="Arial" w:cs="Arial"/>
          <w:sz w:val="22"/>
          <w:szCs w:val="22"/>
        </w:rPr>
        <w:t> </w:t>
      </w:r>
    </w:p>
    <w:p w14:paraId="41239AC7" w14:textId="77777777" w:rsidR="003A08D7" w:rsidRDefault="00703F57">
      <w:pPr>
        <w:rPr>
          <w:rFonts w:ascii="Arial" w:hAnsi="Arial" w:cs="Arial"/>
          <w:i/>
          <w:sz w:val="22"/>
          <w:szCs w:val="22"/>
        </w:rPr>
      </w:pPr>
      <w:bookmarkStart w:id="1" w:name="_Hlk88639163"/>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1363FEDC"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41679BC2" w14:textId="77777777" w:rsidTr="11EDC2D1">
        <w:tc>
          <w:tcPr>
            <w:tcW w:w="9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F1860"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31D3598A"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1"/>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238601FE" w14:textId="77777777" w:rsidR="003A08D7" w:rsidRDefault="003A08D7">
            <w:pPr>
              <w:widowControl w:val="0"/>
              <w:rPr>
                <w:rFonts w:ascii="Arial" w:hAnsi="Arial" w:cs="Arial"/>
                <w:sz w:val="22"/>
                <w:szCs w:val="22"/>
              </w:rPr>
            </w:pPr>
          </w:p>
        </w:tc>
      </w:tr>
      <w:bookmarkEnd w:id="1"/>
    </w:tbl>
    <w:p w14:paraId="70C772CD" w14:textId="68897949" w:rsidR="11EDC2D1" w:rsidRDefault="11EDC2D1" w:rsidP="11EDC2D1">
      <w:pPr>
        <w:rPr>
          <w:rFonts w:ascii="Arial" w:eastAsia="Arial" w:hAnsi="Arial" w:cs="Arial"/>
          <w:sz w:val="22"/>
          <w:szCs w:val="22"/>
          <w:highlight w:val="yellow"/>
        </w:rPr>
      </w:pPr>
    </w:p>
    <w:p w14:paraId="59CBBAAB" w14:textId="0EA19EB9" w:rsidR="00FE106B" w:rsidRDefault="00FE106B" w:rsidP="11EDC2D1">
      <w:pPr>
        <w:pStyle w:val="ListParagraph"/>
        <w:numPr>
          <w:ilvl w:val="0"/>
          <w:numId w:val="11"/>
        </w:numPr>
        <w:rPr>
          <w:rFonts w:ascii="Arial" w:eastAsia="Arial" w:hAnsi="Arial" w:cs="Arial"/>
          <w:sz w:val="22"/>
          <w:szCs w:val="22"/>
        </w:rPr>
      </w:pPr>
      <w:r w:rsidRPr="00F15BA2">
        <w:rPr>
          <w:rFonts w:ascii="Arial" w:eastAsia="Arial" w:hAnsi="Arial" w:cs="Arial"/>
          <w:sz w:val="22"/>
          <w:szCs w:val="22"/>
        </w:rPr>
        <w:t>You will work closely with an RSPB representative to determine</w:t>
      </w:r>
      <w:r>
        <w:rPr>
          <w:rFonts w:ascii="Arial" w:eastAsia="Arial" w:hAnsi="Arial" w:cs="Arial"/>
          <w:sz w:val="22"/>
          <w:szCs w:val="22"/>
        </w:rPr>
        <w:t xml:space="preserve"> </w:t>
      </w:r>
      <w:r w:rsidR="00BB25F8">
        <w:rPr>
          <w:rFonts w:ascii="Arial" w:eastAsia="Arial" w:hAnsi="Arial" w:cs="Arial"/>
          <w:sz w:val="22"/>
          <w:szCs w:val="22"/>
        </w:rPr>
        <w:t>the most suitable access routes for machine access</w:t>
      </w:r>
      <w:r w:rsidR="00DC5D66">
        <w:rPr>
          <w:rFonts w:ascii="Arial" w:eastAsia="Arial" w:hAnsi="Arial" w:cs="Arial"/>
          <w:sz w:val="22"/>
          <w:szCs w:val="22"/>
        </w:rPr>
        <w:t>,</w:t>
      </w:r>
      <w:r w:rsidR="00BB25F8">
        <w:rPr>
          <w:rFonts w:ascii="Arial" w:eastAsia="Arial" w:hAnsi="Arial" w:cs="Arial"/>
          <w:sz w:val="22"/>
          <w:szCs w:val="22"/>
        </w:rPr>
        <w:t xml:space="preserve"> routes for operator access</w:t>
      </w:r>
      <w:r w:rsidR="00DC5D66">
        <w:rPr>
          <w:rFonts w:ascii="Arial" w:eastAsia="Arial" w:hAnsi="Arial" w:cs="Arial"/>
          <w:sz w:val="22"/>
          <w:szCs w:val="22"/>
        </w:rPr>
        <w:t xml:space="preserve"> and access for refuelling machines.</w:t>
      </w:r>
    </w:p>
    <w:p w14:paraId="6952D946" w14:textId="2A6649DE" w:rsidR="00DC5D66" w:rsidRDefault="00DC5D66" w:rsidP="00DC5D66">
      <w:pPr>
        <w:pStyle w:val="ListParagraph"/>
        <w:rPr>
          <w:rFonts w:ascii="Arial" w:eastAsia="Arial" w:hAnsi="Arial" w:cs="Arial"/>
          <w:sz w:val="22"/>
          <w:szCs w:val="22"/>
        </w:rPr>
      </w:pPr>
    </w:p>
    <w:p w14:paraId="5B5FC7C7" w14:textId="77777777" w:rsidR="00DC5D66" w:rsidRDefault="00DC5D66" w:rsidP="00DC5D66">
      <w:pPr>
        <w:rPr>
          <w:rFonts w:ascii="Arial" w:hAnsi="Arial" w:cs="Arial"/>
          <w:i/>
          <w:sz w:val="22"/>
          <w:szCs w:val="22"/>
        </w:rPr>
      </w:pPr>
      <w:r>
        <w:rPr>
          <w:rFonts w:ascii="Arial" w:hAnsi="Arial" w:cs="Arial"/>
          <w:i/>
          <w:sz w:val="22"/>
          <w:szCs w:val="22"/>
        </w:rPr>
        <w:t>Are you able to meet this specification in full? If so please give details below</w:t>
      </w:r>
    </w:p>
    <w:p w14:paraId="048006F2" w14:textId="77777777" w:rsidR="00DC5D66" w:rsidRDefault="00DC5D66" w:rsidP="00DC5D66">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DC5D66" w14:paraId="650D4250" w14:textId="77777777" w:rsidTr="00181A4D">
        <w:tc>
          <w:tcPr>
            <w:tcW w:w="9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729BC" w14:textId="77777777" w:rsidR="00DC5D66" w:rsidRDefault="00DC5D66" w:rsidP="00181A4D">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4828F780" w14:textId="77777777" w:rsidR="00DC5D66" w:rsidRDefault="00DC5D66" w:rsidP="00181A4D">
            <w:pPr>
              <w:widowControl w:val="0"/>
              <w:rPr>
                <w:rFonts w:ascii="Arial" w:hAnsi="Arial" w:cs="Arial"/>
                <w:sz w:val="22"/>
                <w:szCs w:val="22"/>
              </w:rPr>
            </w:pPr>
            <w:r>
              <w:rPr>
                <w:rFonts w:ascii="Arial" w:hAnsi="Arial" w:cs="Arial"/>
                <w:sz w:val="22"/>
                <w:szCs w:val="22"/>
              </w:rPr>
              <w:t xml:space="preserve">Details </w:t>
            </w:r>
            <w:r>
              <w:fldChar w:fldCharType="begin">
                <w:ffData>
                  <w:name w:val="Text551"/>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66ABBA0C" w14:textId="77777777" w:rsidR="00DC5D66" w:rsidRDefault="00DC5D66" w:rsidP="00181A4D">
            <w:pPr>
              <w:widowControl w:val="0"/>
              <w:rPr>
                <w:rFonts w:ascii="Arial" w:hAnsi="Arial" w:cs="Arial"/>
                <w:sz w:val="22"/>
                <w:szCs w:val="22"/>
              </w:rPr>
            </w:pPr>
          </w:p>
        </w:tc>
      </w:tr>
    </w:tbl>
    <w:p w14:paraId="312C91A8" w14:textId="15DCA2DD" w:rsidR="00DC5D66" w:rsidRDefault="00DC5D66" w:rsidP="00DC5D66">
      <w:pPr>
        <w:pStyle w:val="ListParagraph"/>
        <w:rPr>
          <w:rFonts w:ascii="Arial" w:eastAsia="Arial" w:hAnsi="Arial" w:cs="Arial"/>
          <w:sz w:val="22"/>
          <w:szCs w:val="22"/>
        </w:rPr>
      </w:pPr>
    </w:p>
    <w:p w14:paraId="4C60C10A" w14:textId="36DA84C9" w:rsidR="00DC5D66" w:rsidRDefault="00DC5D66" w:rsidP="00DC5D66">
      <w:pPr>
        <w:pStyle w:val="ListParagraph"/>
        <w:rPr>
          <w:rFonts w:ascii="Arial" w:eastAsia="Arial" w:hAnsi="Arial" w:cs="Arial"/>
          <w:sz w:val="22"/>
          <w:szCs w:val="22"/>
        </w:rPr>
      </w:pPr>
    </w:p>
    <w:p w14:paraId="7824D8ED" w14:textId="77777777" w:rsidR="00DC5D66" w:rsidRDefault="00DC5D66" w:rsidP="00DC5D66">
      <w:pPr>
        <w:pStyle w:val="ListParagraph"/>
        <w:rPr>
          <w:rFonts w:ascii="Arial" w:eastAsia="Arial" w:hAnsi="Arial" w:cs="Arial"/>
          <w:sz w:val="22"/>
          <w:szCs w:val="22"/>
        </w:rPr>
      </w:pPr>
    </w:p>
    <w:p w14:paraId="77396F19" w14:textId="38EC3C22" w:rsidR="003A08D7" w:rsidRPr="00B16236" w:rsidRDefault="34A2544B" w:rsidP="11EDC2D1">
      <w:pPr>
        <w:pStyle w:val="ListParagraph"/>
        <w:numPr>
          <w:ilvl w:val="0"/>
          <w:numId w:val="11"/>
        </w:numPr>
        <w:rPr>
          <w:rFonts w:ascii="Arial" w:eastAsia="Arial" w:hAnsi="Arial" w:cs="Arial"/>
          <w:sz w:val="22"/>
          <w:szCs w:val="22"/>
        </w:rPr>
      </w:pPr>
      <w:r w:rsidRPr="00B16236">
        <w:rPr>
          <w:rFonts w:ascii="Arial" w:eastAsia="Arial" w:hAnsi="Arial" w:cs="Arial"/>
          <w:sz w:val="22"/>
          <w:szCs w:val="22"/>
        </w:rPr>
        <w:t>The Contractor must cut in</w:t>
      </w:r>
      <w:r w:rsidR="008C71C2">
        <w:rPr>
          <w:rFonts w:ascii="Arial" w:eastAsia="Arial" w:hAnsi="Arial" w:cs="Arial"/>
          <w:sz w:val="22"/>
          <w:szCs w:val="22"/>
        </w:rPr>
        <w:t xml:space="preserve"> the</w:t>
      </w:r>
      <w:r w:rsidRPr="00B16236">
        <w:rPr>
          <w:rFonts w:ascii="Arial" w:eastAsia="Arial" w:hAnsi="Arial" w:cs="Arial"/>
          <w:sz w:val="22"/>
          <w:szCs w:val="22"/>
        </w:rPr>
        <w:t xml:space="preserve"> areas identified in accordance with the Specification:</w:t>
      </w:r>
    </w:p>
    <w:p w14:paraId="5AF4F67F" w14:textId="65D22BC9" w:rsidR="003A08D7" w:rsidRPr="00B16236" w:rsidRDefault="34A2544B" w:rsidP="11EDC2D1">
      <w:pPr>
        <w:pStyle w:val="ListParagraph"/>
        <w:numPr>
          <w:ilvl w:val="1"/>
          <w:numId w:val="10"/>
        </w:numPr>
        <w:rPr>
          <w:rFonts w:ascii="Arial" w:eastAsia="Arial" w:hAnsi="Arial" w:cs="Arial"/>
          <w:sz w:val="22"/>
          <w:szCs w:val="22"/>
        </w:rPr>
      </w:pPr>
      <w:r w:rsidRPr="00B16236">
        <w:rPr>
          <w:rFonts w:ascii="Arial" w:eastAsia="Arial" w:hAnsi="Arial" w:cs="Arial"/>
          <w:sz w:val="22"/>
          <w:szCs w:val="22"/>
        </w:rPr>
        <w:t>Cutting or flailing of heather</w:t>
      </w:r>
    </w:p>
    <w:p w14:paraId="73B88966" w14:textId="77777777" w:rsidR="007C2CF8" w:rsidRPr="00B16236" w:rsidRDefault="0040660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Multiple cuts a</w:t>
      </w:r>
      <w:r w:rsidR="007C2CF8" w:rsidRPr="00B16236">
        <w:rPr>
          <w:rFonts w:ascii="Arial" w:eastAsia="Arial" w:hAnsi="Arial" w:cs="Arial"/>
          <w:sz w:val="22"/>
          <w:szCs w:val="22"/>
        </w:rPr>
        <w:t xml:space="preserve">t a variety of sizes </w:t>
      </w:r>
    </w:p>
    <w:p w14:paraId="609DAE36" w14:textId="78108226" w:rsidR="003A08D7" w:rsidRPr="00B16236" w:rsidRDefault="007C2CF8"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T</w:t>
      </w:r>
      <w:r w:rsidR="34A2544B" w:rsidRPr="00B16236">
        <w:rPr>
          <w:rFonts w:ascii="Arial" w:eastAsia="Arial" w:hAnsi="Arial" w:cs="Arial"/>
          <w:sz w:val="22"/>
          <w:szCs w:val="22"/>
        </w:rPr>
        <w:t xml:space="preserve">ypically carried out to approximately 10cm above ground level on average to prevent damage to the soil surface or underlying vegetation such a </w:t>
      </w:r>
      <w:proofErr w:type="gramStart"/>
      <w:r w:rsidR="34A2544B" w:rsidRPr="00B16236">
        <w:rPr>
          <w:rFonts w:ascii="Arial" w:eastAsia="Arial" w:hAnsi="Arial" w:cs="Arial"/>
          <w:sz w:val="22"/>
          <w:szCs w:val="22"/>
        </w:rPr>
        <w:t>mosses</w:t>
      </w:r>
      <w:proofErr w:type="gramEnd"/>
      <w:r w:rsidR="34A2544B" w:rsidRPr="00B16236">
        <w:rPr>
          <w:rFonts w:ascii="Arial" w:eastAsia="Arial" w:hAnsi="Arial" w:cs="Arial"/>
          <w:sz w:val="22"/>
          <w:szCs w:val="22"/>
        </w:rPr>
        <w:t>.</w:t>
      </w:r>
    </w:p>
    <w:p w14:paraId="6D411BD0" w14:textId="38FA838B"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The soil surface must not be significantly disturbed.</w:t>
      </w:r>
    </w:p>
    <w:p w14:paraId="0C9EBD32" w14:textId="77777777" w:rsidR="00252766" w:rsidRPr="00B16236" w:rsidRDefault="00252766" w:rsidP="00252766">
      <w:pPr>
        <w:pStyle w:val="ListParagraph"/>
        <w:numPr>
          <w:ilvl w:val="2"/>
          <w:numId w:val="10"/>
        </w:numPr>
        <w:rPr>
          <w:rFonts w:ascii="Arial" w:eastAsia="Arial" w:hAnsi="Arial" w:cs="Arial"/>
          <w:sz w:val="22"/>
          <w:szCs w:val="22"/>
        </w:rPr>
      </w:pPr>
      <w:r w:rsidRPr="00B16236">
        <w:rPr>
          <w:rFonts w:ascii="Arial" w:eastAsia="Arial" w:hAnsi="Arial" w:cs="Arial"/>
          <w:sz w:val="22"/>
          <w:szCs w:val="22"/>
        </w:rPr>
        <w:t>Cutting/flailing shall only be undertaken in areas with minimum 75% dominance of the target species.</w:t>
      </w:r>
    </w:p>
    <w:p w14:paraId="5A28F0FD" w14:textId="10AA92D2"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Cut areas should be at least 5m wide to act effectively as firebreaks.</w:t>
      </w:r>
    </w:p>
    <w:p w14:paraId="6A2BA51C" w14:textId="07F62E38"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If long cuts are made, the edges should be wavy to blend in with the landscape and contours.</w:t>
      </w:r>
    </w:p>
    <w:p w14:paraId="2AEA5583" w14:textId="54AD9346"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Cut material should be well-chopped to aid decomposition and reduce risk of representing dry fuel load.</w:t>
      </w:r>
    </w:p>
    <w:p w14:paraId="6678FFD2" w14:textId="5CEBE78F"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 xml:space="preserve">Heather dominant areas likely comprise drier ground; haggs, grips or gullies may be present. </w:t>
      </w:r>
    </w:p>
    <w:p w14:paraId="50C71F4D" w14:textId="09AD72C1"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 xml:space="preserve">Cutting/flailing in heather is likely to be restricted to individual cuts up to approximately 0.5ha in size. </w:t>
      </w:r>
    </w:p>
    <w:p w14:paraId="208F5982" w14:textId="59F7C92F" w:rsidR="003A08D7" w:rsidRPr="00B16236" w:rsidRDefault="34A2544B" w:rsidP="11EDC2D1">
      <w:pPr>
        <w:pStyle w:val="ListParagraph"/>
        <w:numPr>
          <w:ilvl w:val="1"/>
          <w:numId w:val="10"/>
        </w:numPr>
        <w:rPr>
          <w:rFonts w:ascii="Arial" w:eastAsia="Arial" w:hAnsi="Arial" w:cs="Arial"/>
          <w:sz w:val="22"/>
          <w:szCs w:val="22"/>
        </w:rPr>
      </w:pPr>
      <w:r w:rsidRPr="00B16236">
        <w:rPr>
          <w:rFonts w:ascii="Arial" w:eastAsia="Arial" w:hAnsi="Arial" w:cs="Arial"/>
          <w:sz w:val="22"/>
          <w:szCs w:val="22"/>
        </w:rPr>
        <w:t xml:space="preserve">Cutting or flailing of Molinia </w:t>
      </w:r>
      <w:proofErr w:type="spellStart"/>
      <w:r w:rsidRPr="00B16236">
        <w:rPr>
          <w:rFonts w:ascii="Arial" w:eastAsia="Arial" w:hAnsi="Arial" w:cs="Arial"/>
          <w:sz w:val="22"/>
          <w:szCs w:val="22"/>
        </w:rPr>
        <w:t>caerulea</w:t>
      </w:r>
      <w:proofErr w:type="spellEnd"/>
      <w:r w:rsidRPr="00B16236">
        <w:rPr>
          <w:rFonts w:ascii="Arial" w:eastAsia="Arial" w:hAnsi="Arial" w:cs="Arial"/>
          <w:sz w:val="22"/>
          <w:szCs w:val="22"/>
        </w:rPr>
        <w:t xml:space="preserve"> (Molinia / Purple Moor grass)</w:t>
      </w:r>
    </w:p>
    <w:p w14:paraId="5926AF31" w14:textId="6C563359" w:rsidR="005509F1" w:rsidRPr="00B16236" w:rsidRDefault="005509F1"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Multip</w:t>
      </w:r>
      <w:r w:rsidR="00824092" w:rsidRPr="00B16236">
        <w:rPr>
          <w:rFonts w:ascii="Arial" w:eastAsia="Arial" w:hAnsi="Arial" w:cs="Arial"/>
          <w:sz w:val="22"/>
          <w:szCs w:val="22"/>
        </w:rPr>
        <w:t>le cuts at a variety of sizes.</w:t>
      </w:r>
    </w:p>
    <w:p w14:paraId="5A956CAE" w14:textId="5E17FBE0"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lastRenderedPageBreak/>
        <w:t xml:space="preserve">Typically carried out to approximately 10cm above ground (peat) level on average, however the aim of the Molinia cutting is to “break up” dense tussocks. </w:t>
      </w:r>
    </w:p>
    <w:p w14:paraId="1F9437C1" w14:textId="38029E4A"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 xml:space="preserve">The soil surface must not be significantly disturbed. </w:t>
      </w:r>
    </w:p>
    <w:p w14:paraId="0527C9EE" w14:textId="1B88BCEB"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Cutting/flailing shall only be undertaken in areas with minimum 75% dominance of the target</w:t>
      </w:r>
      <w:r w:rsidR="00824092" w:rsidRPr="00B16236">
        <w:rPr>
          <w:rFonts w:ascii="Arial" w:eastAsia="Arial" w:hAnsi="Arial" w:cs="Arial"/>
          <w:sz w:val="22"/>
          <w:szCs w:val="22"/>
        </w:rPr>
        <w:t xml:space="preserve"> species</w:t>
      </w:r>
      <w:r w:rsidRPr="00B16236">
        <w:rPr>
          <w:rFonts w:ascii="Arial" w:eastAsia="Arial" w:hAnsi="Arial" w:cs="Arial"/>
          <w:sz w:val="22"/>
          <w:szCs w:val="22"/>
        </w:rPr>
        <w:t>.</w:t>
      </w:r>
    </w:p>
    <w:p w14:paraId="4E8D4A96" w14:textId="1BD85FA0"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If long cuts are made, the edges should be wavy to blend in with the landscape and contours.</w:t>
      </w:r>
    </w:p>
    <w:p w14:paraId="03E2722B" w14:textId="77777777" w:rsidR="00252766" w:rsidRPr="00B16236" w:rsidRDefault="00252766" w:rsidP="00252766">
      <w:pPr>
        <w:pStyle w:val="ListParagraph"/>
        <w:numPr>
          <w:ilvl w:val="2"/>
          <w:numId w:val="10"/>
        </w:numPr>
        <w:rPr>
          <w:rFonts w:ascii="Arial" w:eastAsia="Arial" w:hAnsi="Arial" w:cs="Arial"/>
          <w:sz w:val="22"/>
          <w:szCs w:val="22"/>
        </w:rPr>
      </w:pPr>
      <w:r w:rsidRPr="00B16236">
        <w:rPr>
          <w:rFonts w:ascii="Arial" w:eastAsia="Arial" w:hAnsi="Arial" w:cs="Arial"/>
          <w:sz w:val="22"/>
          <w:szCs w:val="22"/>
        </w:rPr>
        <w:t>Cut areas should be at least 5m wide to act effectively as firebreaks.</w:t>
      </w:r>
    </w:p>
    <w:p w14:paraId="2AE1E63A" w14:textId="4C3F1640"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 xml:space="preserve">Cut or flailed material shall be well chopped and left as an even layer across the cut area. </w:t>
      </w:r>
    </w:p>
    <w:p w14:paraId="3A8108D2" w14:textId="44091B8E" w:rsidR="003A08D7" w:rsidRPr="00B16236" w:rsidRDefault="00483960"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 xml:space="preserve">In </w:t>
      </w:r>
      <w:r w:rsidR="34A2544B" w:rsidRPr="00B16236">
        <w:rPr>
          <w:rFonts w:ascii="Arial" w:eastAsia="Arial" w:hAnsi="Arial" w:cs="Arial"/>
          <w:sz w:val="22"/>
          <w:szCs w:val="22"/>
        </w:rPr>
        <w:t xml:space="preserve">Molinia (Molinia </w:t>
      </w:r>
      <w:proofErr w:type="spellStart"/>
      <w:r w:rsidR="34A2544B" w:rsidRPr="00B16236">
        <w:rPr>
          <w:rFonts w:ascii="Arial" w:eastAsia="Arial" w:hAnsi="Arial" w:cs="Arial"/>
          <w:sz w:val="22"/>
          <w:szCs w:val="22"/>
        </w:rPr>
        <w:t>caerulea</w:t>
      </w:r>
      <w:proofErr w:type="spellEnd"/>
      <w:r w:rsidR="34A2544B" w:rsidRPr="00B16236">
        <w:rPr>
          <w:rFonts w:ascii="Arial" w:eastAsia="Arial" w:hAnsi="Arial" w:cs="Arial"/>
          <w:sz w:val="22"/>
          <w:szCs w:val="22"/>
        </w:rPr>
        <w:t>) dominant</w:t>
      </w:r>
      <w:r w:rsidRPr="00B16236">
        <w:rPr>
          <w:rFonts w:ascii="Arial" w:eastAsia="Arial" w:hAnsi="Arial" w:cs="Arial"/>
          <w:sz w:val="22"/>
          <w:szCs w:val="22"/>
        </w:rPr>
        <w:t xml:space="preserve"> areas</w:t>
      </w:r>
      <w:r w:rsidR="34A2544B" w:rsidRPr="00B16236">
        <w:rPr>
          <w:rFonts w:ascii="Arial" w:eastAsia="Arial" w:hAnsi="Arial" w:cs="Arial"/>
          <w:sz w:val="22"/>
          <w:szCs w:val="22"/>
        </w:rPr>
        <w:t xml:space="preserve"> ground conditions </w:t>
      </w:r>
      <w:r w:rsidRPr="00B16236">
        <w:rPr>
          <w:rFonts w:ascii="Arial" w:eastAsia="Arial" w:hAnsi="Arial" w:cs="Arial"/>
          <w:sz w:val="22"/>
          <w:szCs w:val="22"/>
        </w:rPr>
        <w:t xml:space="preserve">are </w:t>
      </w:r>
      <w:r w:rsidR="34A2544B" w:rsidRPr="00B16236">
        <w:rPr>
          <w:rFonts w:ascii="Arial" w:eastAsia="Arial" w:hAnsi="Arial" w:cs="Arial"/>
          <w:sz w:val="22"/>
          <w:szCs w:val="22"/>
        </w:rPr>
        <w:t>likely to be wet</w:t>
      </w:r>
      <w:r w:rsidR="00000648" w:rsidRPr="00B16236">
        <w:rPr>
          <w:rFonts w:ascii="Arial" w:eastAsia="Arial" w:hAnsi="Arial" w:cs="Arial"/>
          <w:sz w:val="22"/>
          <w:szCs w:val="22"/>
        </w:rPr>
        <w:t>.</w:t>
      </w:r>
    </w:p>
    <w:p w14:paraId="7329F8F6" w14:textId="74E56734" w:rsidR="003A08D7" w:rsidRPr="00B16236" w:rsidRDefault="34A2544B" w:rsidP="11EDC2D1">
      <w:pPr>
        <w:pStyle w:val="ListParagraph"/>
        <w:numPr>
          <w:ilvl w:val="2"/>
          <w:numId w:val="10"/>
        </w:numPr>
        <w:rPr>
          <w:rFonts w:ascii="Arial" w:eastAsia="Arial" w:hAnsi="Arial" w:cs="Arial"/>
          <w:sz w:val="22"/>
          <w:szCs w:val="22"/>
        </w:rPr>
      </w:pPr>
      <w:r w:rsidRPr="00B16236">
        <w:rPr>
          <w:rFonts w:ascii="Arial" w:eastAsia="Arial" w:hAnsi="Arial" w:cs="Arial"/>
          <w:sz w:val="22"/>
          <w:szCs w:val="22"/>
        </w:rPr>
        <w:t xml:space="preserve">Works </w:t>
      </w:r>
      <w:r w:rsidR="006A0F86">
        <w:rPr>
          <w:rFonts w:ascii="Arial" w:eastAsia="Arial" w:hAnsi="Arial" w:cs="Arial"/>
          <w:sz w:val="22"/>
          <w:szCs w:val="22"/>
        </w:rPr>
        <w:t>will</w:t>
      </w:r>
      <w:r w:rsidRPr="00B16236">
        <w:rPr>
          <w:rFonts w:ascii="Arial" w:eastAsia="Arial" w:hAnsi="Arial" w:cs="Arial"/>
          <w:sz w:val="22"/>
          <w:szCs w:val="22"/>
        </w:rPr>
        <w:t xml:space="preserve"> require powerful cutting/flailing equipment and/or multiple passes to break-up the Molinia tussocks.</w:t>
      </w:r>
    </w:p>
    <w:p w14:paraId="36E05AC9" w14:textId="73774084" w:rsidR="003A08D7" w:rsidRDefault="003A08D7" w:rsidP="11EDC2D1">
      <w:pPr>
        <w:ind w:left="567" w:hanging="567"/>
        <w:rPr>
          <w:rFonts w:ascii="Arial" w:hAnsi="Arial" w:cs="Arial"/>
          <w:szCs w:val="24"/>
        </w:rPr>
      </w:pPr>
    </w:p>
    <w:p w14:paraId="4F6584BE" w14:textId="77777777" w:rsidR="003A08D7" w:rsidRDefault="00703F57">
      <w:pPr>
        <w:rPr>
          <w:rFonts w:ascii="Arial" w:hAnsi="Arial" w:cs="Arial"/>
          <w:sz w:val="22"/>
          <w:szCs w:val="22"/>
        </w:rPr>
      </w:pPr>
      <w:r>
        <w:rPr>
          <w:rFonts w:ascii="Arial" w:hAnsi="Arial" w:cs="Arial"/>
          <w:sz w:val="22"/>
          <w:szCs w:val="22"/>
        </w:rPr>
        <w:t> </w:t>
      </w:r>
    </w:p>
    <w:p w14:paraId="631108B1"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33FA5D47"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7955BACB" w14:textId="77777777">
        <w:tc>
          <w:tcPr>
            <w:tcW w:w="9740" w:type="dxa"/>
            <w:tcBorders>
              <w:top w:val="single" w:sz="4" w:space="0" w:color="000000"/>
              <w:left w:val="single" w:sz="4" w:space="0" w:color="000000"/>
              <w:bottom w:val="single" w:sz="4" w:space="0" w:color="000000"/>
              <w:right w:val="single" w:sz="4" w:space="0" w:color="000000"/>
            </w:tcBorders>
          </w:tcPr>
          <w:p w14:paraId="0B657EF9"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2004ACB1"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2"/>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5B08B5D1" w14:textId="77777777" w:rsidR="003A08D7" w:rsidRDefault="003A08D7">
            <w:pPr>
              <w:widowControl w:val="0"/>
              <w:rPr>
                <w:rFonts w:ascii="Arial" w:hAnsi="Arial" w:cs="Arial"/>
                <w:sz w:val="22"/>
                <w:szCs w:val="22"/>
              </w:rPr>
            </w:pPr>
          </w:p>
        </w:tc>
      </w:tr>
    </w:tbl>
    <w:p w14:paraId="16DEB4AB" w14:textId="77777777" w:rsidR="003A08D7" w:rsidRDefault="003A08D7">
      <w:pPr>
        <w:rPr>
          <w:rFonts w:ascii="Arial" w:hAnsi="Arial" w:cs="Arial"/>
          <w:sz w:val="22"/>
          <w:szCs w:val="22"/>
        </w:rPr>
      </w:pPr>
    </w:p>
    <w:p w14:paraId="7A1B841B" w14:textId="5FE853C4" w:rsidR="2BF7AF16" w:rsidRPr="00521480" w:rsidRDefault="2BF7AF16" w:rsidP="11EDC2D1">
      <w:pPr>
        <w:pStyle w:val="ListParagraph"/>
        <w:numPr>
          <w:ilvl w:val="0"/>
          <w:numId w:val="11"/>
        </w:numPr>
        <w:rPr>
          <w:rFonts w:ascii="Arial" w:eastAsia="Arial" w:hAnsi="Arial" w:cs="Arial"/>
          <w:sz w:val="22"/>
          <w:szCs w:val="22"/>
        </w:rPr>
      </w:pPr>
      <w:r w:rsidRPr="00521480">
        <w:rPr>
          <w:rFonts w:ascii="Arial" w:eastAsia="Arial" w:hAnsi="Arial" w:cs="Arial"/>
          <w:sz w:val="22"/>
          <w:szCs w:val="22"/>
        </w:rPr>
        <w:t xml:space="preserve">Sensitive Areas.  The operator will avoid cutting and/or vehicle usage in the sensitive areas listed below:  </w:t>
      </w:r>
    </w:p>
    <w:p w14:paraId="350B4E7F" w14:textId="48D9EE4A"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 xml:space="preserve">Flushes and mires including areas around springs, pools, wet hollows and those rich in bog mosses with abundant and or almost continuous cover of Sphagnum species, other mosses, liverworts and lichens. </w:t>
      </w:r>
    </w:p>
    <w:p w14:paraId="65776896" w14:textId="0ADEC723"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 xml:space="preserve">Haggs, erosion gullies and areas of bare peat. </w:t>
      </w:r>
    </w:p>
    <w:p w14:paraId="12D917FE" w14:textId="695AC260"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 xml:space="preserve">Areas where soils are less than 5 centimetres deep or made up of scree or where there is a high incidence of exposed rock. </w:t>
      </w:r>
    </w:p>
    <w:p w14:paraId="6117C814" w14:textId="1A75CBA8"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 xml:space="preserve">Areas with a noticeably uneven structure, at the spatial scale one metre square or less. In blanket bog this is characterised by Sphagnum hummocks, lawns and hollows or mixtures of well-developed cotton-grass tussocks and spreading bushes of dwarf shrub. </w:t>
      </w:r>
    </w:p>
    <w:p w14:paraId="0FB69A22" w14:textId="4BB75E5B"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 xml:space="preserve">Within 5 metres either side of a watercourse or from the edge of the watercourse where the following apply: </w:t>
      </w:r>
    </w:p>
    <w:p w14:paraId="3454A2C7" w14:textId="585444B5" w:rsidR="2BF7AF16" w:rsidRPr="00521480" w:rsidRDefault="2BF7AF16" w:rsidP="11EDC2D1">
      <w:pPr>
        <w:pStyle w:val="ListParagraph"/>
        <w:numPr>
          <w:ilvl w:val="2"/>
          <w:numId w:val="14"/>
        </w:numPr>
        <w:rPr>
          <w:rFonts w:ascii="Arial" w:eastAsia="Arial" w:hAnsi="Arial" w:cs="Arial"/>
          <w:sz w:val="22"/>
          <w:szCs w:val="22"/>
        </w:rPr>
      </w:pPr>
      <w:r w:rsidRPr="00521480">
        <w:rPr>
          <w:rFonts w:ascii="Arial" w:eastAsia="Arial" w:hAnsi="Arial" w:cs="Arial"/>
          <w:sz w:val="22"/>
          <w:szCs w:val="22"/>
        </w:rPr>
        <w:t xml:space="preserve">Steep slopes and gullies greater than 1 in 3 on blanket bog and 1 in 2 on dry heath. </w:t>
      </w:r>
    </w:p>
    <w:p w14:paraId="3E941EA3" w14:textId="3AE0B7F1" w:rsidR="2BF7AF16" w:rsidRPr="00521480" w:rsidRDefault="2BF7AF16" w:rsidP="11EDC2D1">
      <w:pPr>
        <w:pStyle w:val="ListParagraph"/>
        <w:numPr>
          <w:ilvl w:val="2"/>
          <w:numId w:val="14"/>
        </w:numPr>
        <w:rPr>
          <w:rFonts w:ascii="Arial" w:eastAsia="Arial" w:hAnsi="Arial" w:cs="Arial"/>
          <w:sz w:val="22"/>
          <w:szCs w:val="22"/>
        </w:rPr>
      </w:pPr>
      <w:r w:rsidRPr="00521480">
        <w:rPr>
          <w:rFonts w:ascii="Arial" w:eastAsia="Arial" w:hAnsi="Arial" w:cs="Arial"/>
          <w:sz w:val="22"/>
          <w:szCs w:val="22"/>
        </w:rPr>
        <w:t xml:space="preserve">Rush dominated areas. </w:t>
      </w:r>
    </w:p>
    <w:p w14:paraId="5D2C8735" w14:textId="557D3524"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Features listed on the Historic Environment Record</w:t>
      </w:r>
      <w:r w:rsidR="00353947">
        <w:rPr>
          <w:rFonts w:ascii="Arial" w:eastAsia="Arial" w:hAnsi="Arial" w:cs="Arial"/>
          <w:sz w:val="22"/>
          <w:szCs w:val="22"/>
        </w:rPr>
        <w:t xml:space="preserve"> </w:t>
      </w:r>
      <w:r w:rsidR="00353947" w:rsidRPr="00A1361C">
        <w:rPr>
          <w:rFonts w:ascii="Arial" w:eastAsia="Arial" w:hAnsi="Arial" w:cs="Arial"/>
          <w:b/>
          <w:bCs/>
          <w:sz w:val="22"/>
          <w:szCs w:val="22"/>
          <w:u w:val="single"/>
        </w:rPr>
        <w:t>see map 2</w:t>
      </w:r>
      <w:r w:rsidR="00353947">
        <w:rPr>
          <w:rFonts w:ascii="Arial" w:eastAsia="Arial" w:hAnsi="Arial" w:cs="Arial"/>
          <w:sz w:val="22"/>
          <w:szCs w:val="22"/>
        </w:rPr>
        <w:t>.</w:t>
      </w:r>
      <w:r w:rsidRPr="00521480">
        <w:rPr>
          <w:rFonts w:ascii="Arial" w:eastAsia="Arial" w:hAnsi="Arial" w:cs="Arial"/>
          <w:sz w:val="22"/>
          <w:szCs w:val="22"/>
        </w:rPr>
        <w:t xml:space="preserve"> </w:t>
      </w:r>
    </w:p>
    <w:p w14:paraId="478CF652" w14:textId="6BA3EF3D" w:rsidR="2BF7AF16" w:rsidRPr="00521480" w:rsidRDefault="2BF7AF16" w:rsidP="11EDC2D1">
      <w:pPr>
        <w:pStyle w:val="ListParagraph"/>
        <w:numPr>
          <w:ilvl w:val="1"/>
          <w:numId w:val="14"/>
        </w:numPr>
        <w:rPr>
          <w:rFonts w:ascii="Arial" w:eastAsia="Arial" w:hAnsi="Arial" w:cs="Arial"/>
          <w:sz w:val="22"/>
          <w:szCs w:val="22"/>
        </w:rPr>
      </w:pPr>
      <w:r w:rsidRPr="00521480">
        <w:rPr>
          <w:rFonts w:ascii="Arial" w:eastAsia="Arial" w:hAnsi="Arial" w:cs="Arial"/>
          <w:sz w:val="22"/>
          <w:szCs w:val="22"/>
        </w:rPr>
        <w:t>Small/unmapped areas of sensitive habitat within the areas that may be managed by cutting will be avoided and not damaged.</w:t>
      </w:r>
    </w:p>
    <w:p w14:paraId="0AD9C6F4" w14:textId="77777777" w:rsidR="003A08D7" w:rsidRDefault="003A08D7">
      <w:pPr>
        <w:ind w:left="1020"/>
        <w:rPr>
          <w:rFonts w:ascii="Arial" w:hAnsi="Arial" w:cs="Arial"/>
          <w:sz w:val="22"/>
          <w:szCs w:val="22"/>
        </w:rPr>
      </w:pPr>
    </w:p>
    <w:p w14:paraId="4F50A532"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4E5AA04F"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2B77EDDB" w14:textId="77777777">
        <w:tc>
          <w:tcPr>
            <w:tcW w:w="9740" w:type="dxa"/>
            <w:tcBorders>
              <w:top w:val="single" w:sz="4" w:space="0" w:color="000000"/>
              <w:left w:val="single" w:sz="4" w:space="0" w:color="000000"/>
              <w:bottom w:val="single" w:sz="4" w:space="0" w:color="000000"/>
              <w:right w:val="single" w:sz="4" w:space="0" w:color="000000"/>
            </w:tcBorders>
          </w:tcPr>
          <w:p w14:paraId="3F135336"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3A0FACD8"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3"/>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4B1F511A" w14:textId="77777777" w:rsidR="003A08D7" w:rsidRDefault="003A08D7">
            <w:pPr>
              <w:widowControl w:val="0"/>
              <w:rPr>
                <w:rFonts w:ascii="Arial" w:hAnsi="Arial" w:cs="Arial"/>
                <w:sz w:val="22"/>
                <w:szCs w:val="22"/>
              </w:rPr>
            </w:pPr>
          </w:p>
        </w:tc>
      </w:tr>
    </w:tbl>
    <w:p w14:paraId="2FA86D06" w14:textId="77777777" w:rsidR="003A08D7" w:rsidRDefault="003A08D7" w:rsidP="11EDC2D1">
      <w:pPr>
        <w:rPr>
          <w:rFonts w:ascii="Arial" w:hAnsi="Arial" w:cs="Arial"/>
          <w:szCs w:val="24"/>
        </w:rPr>
      </w:pPr>
    </w:p>
    <w:p w14:paraId="503BB0D4" w14:textId="3B360853" w:rsidR="003A08D7" w:rsidRPr="00521480" w:rsidRDefault="35B6CFB0" w:rsidP="11EDC2D1">
      <w:pPr>
        <w:pStyle w:val="ListParagraph"/>
        <w:numPr>
          <w:ilvl w:val="0"/>
          <w:numId w:val="11"/>
        </w:numPr>
        <w:rPr>
          <w:rFonts w:ascii="Arial" w:eastAsia="Arial" w:hAnsi="Arial" w:cs="Arial"/>
          <w:sz w:val="22"/>
          <w:szCs w:val="22"/>
        </w:rPr>
      </w:pPr>
      <w:r w:rsidRPr="00521480">
        <w:rPr>
          <w:rFonts w:ascii="Arial" w:eastAsia="Arial" w:hAnsi="Arial" w:cs="Arial"/>
          <w:sz w:val="22"/>
          <w:szCs w:val="22"/>
        </w:rPr>
        <w:t xml:space="preserve">The contractor will provide GPS data (as shape files or GPX files) recording the final location </w:t>
      </w:r>
      <w:r w:rsidR="007728CA">
        <w:rPr>
          <w:rFonts w:ascii="Arial" w:eastAsia="Arial" w:hAnsi="Arial" w:cs="Arial"/>
          <w:sz w:val="22"/>
          <w:szCs w:val="22"/>
        </w:rPr>
        <w:t xml:space="preserve">and area </w:t>
      </w:r>
      <w:r w:rsidRPr="00521480">
        <w:rPr>
          <w:rFonts w:ascii="Arial" w:eastAsia="Arial" w:hAnsi="Arial" w:cs="Arial"/>
          <w:sz w:val="22"/>
          <w:szCs w:val="22"/>
        </w:rPr>
        <w:t xml:space="preserve">of the cuts completed.  The GPS data will be a simple outline of the polygon indicating the cut area, not a track recording taken whilst undertaking the cut.  Data must be supplied to the RSPB </w:t>
      </w:r>
      <w:r w:rsidR="00A70C76">
        <w:rPr>
          <w:rFonts w:ascii="Arial" w:eastAsia="Arial" w:hAnsi="Arial" w:cs="Arial"/>
          <w:sz w:val="22"/>
          <w:szCs w:val="22"/>
        </w:rPr>
        <w:t xml:space="preserve">at least monthly following </w:t>
      </w:r>
      <w:r w:rsidR="00192FF2">
        <w:rPr>
          <w:rFonts w:ascii="Arial" w:eastAsia="Arial" w:hAnsi="Arial" w:cs="Arial"/>
          <w:sz w:val="22"/>
          <w:szCs w:val="22"/>
        </w:rPr>
        <w:t>completed cuts.</w:t>
      </w:r>
      <w:r w:rsidRPr="00521480">
        <w:rPr>
          <w:rFonts w:ascii="Arial" w:eastAsia="Arial" w:hAnsi="Arial" w:cs="Arial"/>
          <w:sz w:val="22"/>
          <w:szCs w:val="22"/>
        </w:rPr>
        <w:t xml:space="preserve">  Any outstanding data must be supplied to the RSPB within two weeks of the completion of the contract.</w:t>
      </w:r>
    </w:p>
    <w:p w14:paraId="09AF38FC" w14:textId="77777777" w:rsidR="003A08D7" w:rsidRDefault="00703F57">
      <w:pPr>
        <w:rPr>
          <w:rFonts w:ascii="Arial" w:hAnsi="Arial" w:cs="Arial"/>
          <w:sz w:val="22"/>
          <w:szCs w:val="22"/>
        </w:rPr>
      </w:pPr>
      <w:r>
        <w:rPr>
          <w:rFonts w:ascii="Arial" w:hAnsi="Arial" w:cs="Arial"/>
          <w:sz w:val="22"/>
          <w:szCs w:val="22"/>
        </w:rPr>
        <w:t> </w:t>
      </w:r>
    </w:p>
    <w:p w14:paraId="21642252" w14:textId="77777777" w:rsidR="003A08D7" w:rsidRDefault="00703F57">
      <w:pPr>
        <w:rPr>
          <w:rFonts w:ascii="Arial" w:hAnsi="Arial" w:cs="Arial"/>
          <w:i/>
          <w:sz w:val="22"/>
          <w:szCs w:val="22"/>
        </w:rPr>
      </w:pPr>
      <w:r>
        <w:rPr>
          <w:rFonts w:ascii="Arial" w:hAnsi="Arial" w:cs="Arial"/>
          <w:i/>
          <w:sz w:val="22"/>
          <w:szCs w:val="22"/>
        </w:rPr>
        <w:lastRenderedPageBreak/>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77F869A1"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3ABEC127" w14:textId="77777777">
        <w:tc>
          <w:tcPr>
            <w:tcW w:w="9740" w:type="dxa"/>
            <w:tcBorders>
              <w:top w:val="single" w:sz="4" w:space="0" w:color="000000"/>
              <w:left w:val="single" w:sz="4" w:space="0" w:color="000000"/>
              <w:bottom w:val="single" w:sz="4" w:space="0" w:color="000000"/>
              <w:right w:val="single" w:sz="4" w:space="0" w:color="000000"/>
            </w:tcBorders>
          </w:tcPr>
          <w:p w14:paraId="49E89678"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41B4ADCF"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4"/>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5023141B" w14:textId="77777777" w:rsidR="003A08D7" w:rsidRDefault="003A08D7">
            <w:pPr>
              <w:widowControl w:val="0"/>
              <w:rPr>
                <w:rFonts w:ascii="Arial" w:hAnsi="Arial" w:cs="Arial"/>
                <w:sz w:val="22"/>
                <w:szCs w:val="22"/>
              </w:rPr>
            </w:pPr>
          </w:p>
        </w:tc>
      </w:tr>
    </w:tbl>
    <w:p w14:paraId="1F3B1409" w14:textId="77777777" w:rsidR="003A08D7" w:rsidRDefault="003A08D7">
      <w:pPr>
        <w:rPr>
          <w:rFonts w:ascii="Arial" w:hAnsi="Arial" w:cs="Arial"/>
          <w:sz w:val="22"/>
          <w:szCs w:val="22"/>
        </w:rPr>
      </w:pPr>
    </w:p>
    <w:p w14:paraId="15AA318D" w14:textId="3A51E69B" w:rsidR="003A08D7" w:rsidRDefault="003A08D7">
      <w:pPr>
        <w:rPr>
          <w:rFonts w:ascii="Arial" w:hAnsi="Arial" w:cs="Arial"/>
          <w:sz w:val="22"/>
          <w:szCs w:val="22"/>
        </w:rPr>
      </w:pPr>
    </w:p>
    <w:p w14:paraId="664355AD" w14:textId="77777777" w:rsidR="003A08D7" w:rsidRDefault="003A08D7">
      <w:pPr>
        <w:rPr>
          <w:rFonts w:ascii="Arial" w:hAnsi="Arial" w:cs="Arial"/>
          <w:sz w:val="22"/>
          <w:szCs w:val="22"/>
        </w:rPr>
      </w:pPr>
    </w:p>
    <w:p w14:paraId="61C5E09A" w14:textId="0A6074C5" w:rsidR="003A08D7" w:rsidRPr="00353947" w:rsidRDefault="5F782967" w:rsidP="11EDC2D1">
      <w:pPr>
        <w:pStyle w:val="ListParagraph"/>
        <w:numPr>
          <w:ilvl w:val="0"/>
          <w:numId w:val="11"/>
        </w:numPr>
        <w:rPr>
          <w:rFonts w:ascii="Arial" w:eastAsia="Arial" w:hAnsi="Arial" w:cs="Arial"/>
          <w:sz w:val="22"/>
          <w:szCs w:val="22"/>
        </w:rPr>
      </w:pPr>
      <w:r w:rsidRPr="00353947">
        <w:rPr>
          <w:rFonts w:ascii="Arial" w:eastAsia="Arial" w:hAnsi="Arial" w:cs="Arial"/>
          <w:sz w:val="22"/>
          <w:szCs w:val="22"/>
        </w:rPr>
        <w:t xml:space="preserve">The Contractor shall ensure that </w:t>
      </w:r>
      <w:r w:rsidR="00192FF2" w:rsidRPr="00353947">
        <w:rPr>
          <w:rFonts w:ascii="Arial" w:eastAsia="Arial" w:hAnsi="Arial" w:cs="Arial"/>
          <w:sz w:val="22"/>
          <w:szCs w:val="22"/>
        </w:rPr>
        <w:t xml:space="preserve">only </w:t>
      </w:r>
      <w:r w:rsidRPr="00353947">
        <w:rPr>
          <w:rFonts w:ascii="Arial" w:eastAsia="Arial" w:hAnsi="Arial" w:cs="Arial"/>
          <w:sz w:val="22"/>
          <w:szCs w:val="22"/>
        </w:rPr>
        <w:t>qualified and experienced machine operators will be used to complete the Works.  All machine operators will have had experience in working in steep and rough terrain in remote locations (please provide evidence of work experience</w:t>
      </w:r>
      <w:r w:rsidR="00353947" w:rsidRPr="00353947">
        <w:rPr>
          <w:rFonts w:ascii="Arial" w:eastAsia="Arial" w:hAnsi="Arial" w:cs="Arial"/>
          <w:sz w:val="22"/>
          <w:szCs w:val="22"/>
        </w:rPr>
        <w:t xml:space="preserve"> and qualifications</w:t>
      </w:r>
      <w:r w:rsidRPr="00353947">
        <w:rPr>
          <w:rFonts w:ascii="Arial" w:eastAsia="Arial" w:hAnsi="Arial" w:cs="Arial"/>
          <w:sz w:val="22"/>
          <w:szCs w:val="22"/>
        </w:rPr>
        <w:t>).</w:t>
      </w:r>
    </w:p>
    <w:p w14:paraId="133B6EC2" w14:textId="31B6CFA0" w:rsidR="003A08D7" w:rsidRDefault="003A08D7" w:rsidP="11EDC2D1">
      <w:pPr>
        <w:ind w:left="567" w:hanging="567"/>
        <w:rPr>
          <w:rFonts w:ascii="Arial" w:hAnsi="Arial" w:cs="Arial"/>
          <w:szCs w:val="24"/>
        </w:rPr>
      </w:pPr>
    </w:p>
    <w:p w14:paraId="01512BE8" w14:textId="77777777" w:rsidR="003A08D7" w:rsidRDefault="00703F57">
      <w:pPr>
        <w:rPr>
          <w:rFonts w:ascii="Arial" w:hAnsi="Arial" w:cs="Arial"/>
          <w:sz w:val="22"/>
          <w:szCs w:val="22"/>
        </w:rPr>
      </w:pPr>
      <w:r>
        <w:rPr>
          <w:rFonts w:ascii="Arial" w:hAnsi="Arial" w:cs="Arial"/>
          <w:sz w:val="22"/>
          <w:szCs w:val="22"/>
        </w:rPr>
        <w:t> </w:t>
      </w:r>
    </w:p>
    <w:p w14:paraId="767298AB"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0F427C9B"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757D5A21" w14:textId="77777777">
        <w:tc>
          <w:tcPr>
            <w:tcW w:w="9740" w:type="dxa"/>
            <w:tcBorders>
              <w:top w:val="single" w:sz="4" w:space="0" w:color="000000"/>
              <w:left w:val="single" w:sz="4" w:space="0" w:color="000000"/>
              <w:bottom w:val="single" w:sz="4" w:space="0" w:color="000000"/>
              <w:right w:val="single" w:sz="4" w:space="0" w:color="000000"/>
            </w:tcBorders>
          </w:tcPr>
          <w:p w14:paraId="69C9696C"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39498945"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6"/>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1A965116" w14:textId="77777777" w:rsidR="003A08D7" w:rsidRDefault="003A08D7">
            <w:pPr>
              <w:widowControl w:val="0"/>
              <w:rPr>
                <w:rFonts w:ascii="Arial" w:hAnsi="Arial" w:cs="Arial"/>
                <w:sz w:val="22"/>
                <w:szCs w:val="22"/>
              </w:rPr>
            </w:pPr>
          </w:p>
        </w:tc>
      </w:tr>
    </w:tbl>
    <w:p w14:paraId="7DF4E37C" w14:textId="77777777" w:rsidR="003A08D7" w:rsidRDefault="003A08D7">
      <w:pPr>
        <w:rPr>
          <w:rFonts w:ascii="Arial" w:hAnsi="Arial" w:cs="Arial"/>
          <w:sz w:val="22"/>
          <w:szCs w:val="22"/>
        </w:rPr>
      </w:pPr>
    </w:p>
    <w:p w14:paraId="22E5AAF7" w14:textId="5A5D54A6" w:rsidR="003A08D7" w:rsidRPr="00F54719" w:rsidRDefault="4E17C581" w:rsidP="11EDC2D1">
      <w:pPr>
        <w:pStyle w:val="ListParagraph"/>
        <w:numPr>
          <w:ilvl w:val="0"/>
          <w:numId w:val="4"/>
        </w:numPr>
        <w:rPr>
          <w:rFonts w:ascii="Arial" w:eastAsia="Arial" w:hAnsi="Arial" w:cs="Arial"/>
          <w:sz w:val="22"/>
          <w:szCs w:val="22"/>
        </w:rPr>
      </w:pPr>
      <w:r w:rsidRPr="00F54719">
        <w:rPr>
          <w:rFonts w:ascii="Arial" w:eastAsia="Arial" w:hAnsi="Arial" w:cs="Arial"/>
          <w:sz w:val="22"/>
          <w:szCs w:val="22"/>
        </w:rPr>
        <w:t>Turves lifted by the turning and movement of tracked and/or wheeled machinery must be replaced and distributed to cover the damaged area.  Ruts and track lines that are likely to result in erosion should be blocked or filled in.  Works to rectify these should be agreed by the RSPB prior to being undertaken.  The Works Site must be returned to as close to pre-Works condition as soon as practicable after the completion of the Works and to the satisfaction of the RSPB.  Any Equipment and machinery bogged down must be removed at the earliest opportunity at the Contractor’s expense and any damage caused is to be promptly rectified to the RSPB’s satisfaction.</w:t>
      </w:r>
    </w:p>
    <w:p w14:paraId="738F4BB7" w14:textId="02524825" w:rsidR="003A08D7" w:rsidRDefault="003A08D7" w:rsidP="11EDC2D1">
      <w:pPr>
        <w:ind w:left="567" w:hanging="567"/>
        <w:rPr>
          <w:rFonts w:ascii="Arial" w:hAnsi="Arial" w:cs="Arial"/>
          <w:szCs w:val="24"/>
        </w:rPr>
      </w:pPr>
    </w:p>
    <w:p w14:paraId="0DA70637" w14:textId="77777777" w:rsidR="003A08D7" w:rsidRDefault="00703F57">
      <w:pPr>
        <w:rPr>
          <w:rFonts w:ascii="Arial" w:hAnsi="Arial" w:cs="Arial"/>
          <w:sz w:val="22"/>
          <w:szCs w:val="22"/>
        </w:rPr>
      </w:pPr>
      <w:r>
        <w:rPr>
          <w:rFonts w:ascii="Arial" w:hAnsi="Arial" w:cs="Arial"/>
          <w:sz w:val="22"/>
          <w:szCs w:val="22"/>
        </w:rPr>
        <w:t> </w:t>
      </w:r>
    </w:p>
    <w:p w14:paraId="1F73D4A4"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440347C3"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171644A7" w14:textId="77777777">
        <w:tc>
          <w:tcPr>
            <w:tcW w:w="9740" w:type="dxa"/>
            <w:tcBorders>
              <w:top w:val="single" w:sz="4" w:space="0" w:color="000000"/>
              <w:left w:val="single" w:sz="4" w:space="0" w:color="000000"/>
              <w:bottom w:val="single" w:sz="4" w:space="0" w:color="000000"/>
              <w:right w:val="single" w:sz="4" w:space="0" w:color="000000"/>
            </w:tcBorders>
          </w:tcPr>
          <w:p w14:paraId="42833028"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70B33939"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7"/>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44FB30F8" w14:textId="77777777" w:rsidR="003A08D7" w:rsidRDefault="003A08D7">
            <w:pPr>
              <w:widowControl w:val="0"/>
              <w:rPr>
                <w:rFonts w:ascii="Arial" w:hAnsi="Arial" w:cs="Arial"/>
                <w:sz w:val="22"/>
                <w:szCs w:val="22"/>
              </w:rPr>
            </w:pPr>
          </w:p>
        </w:tc>
      </w:tr>
    </w:tbl>
    <w:p w14:paraId="1DA6542E" w14:textId="77777777" w:rsidR="003A08D7" w:rsidRDefault="003A08D7">
      <w:pPr>
        <w:rPr>
          <w:rFonts w:ascii="Arial" w:hAnsi="Arial" w:cs="Arial"/>
          <w:sz w:val="22"/>
          <w:szCs w:val="22"/>
        </w:rPr>
      </w:pPr>
    </w:p>
    <w:p w14:paraId="2DD59160" w14:textId="0E4715B5" w:rsidR="003A08D7" w:rsidRPr="00F54719" w:rsidRDefault="652308F1" w:rsidP="11EDC2D1">
      <w:pPr>
        <w:pStyle w:val="ListParagraph"/>
        <w:numPr>
          <w:ilvl w:val="0"/>
          <w:numId w:val="3"/>
        </w:numPr>
        <w:rPr>
          <w:rFonts w:ascii="Arial" w:eastAsia="Arial" w:hAnsi="Arial" w:cs="Arial"/>
          <w:sz w:val="22"/>
          <w:szCs w:val="22"/>
        </w:rPr>
      </w:pPr>
      <w:r w:rsidRPr="00F54719">
        <w:rPr>
          <w:rFonts w:ascii="Arial" w:eastAsia="Arial" w:hAnsi="Arial" w:cs="Arial"/>
          <w:sz w:val="22"/>
          <w:szCs w:val="22"/>
        </w:rPr>
        <w:t>Depending on location it may be possible to leave cutting machines on site for the duration of the works. If access permits the machines can be tracked on and off each day. Please indicate options in the tender return.</w:t>
      </w:r>
    </w:p>
    <w:p w14:paraId="4A8F8D38" w14:textId="173637F4" w:rsidR="003A08D7" w:rsidRDefault="003A08D7" w:rsidP="11EDC2D1">
      <w:pPr>
        <w:ind w:left="567" w:hanging="567"/>
        <w:rPr>
          <w:rFonts w:ascii="Arial" w:hAnsi="Arial" w:cs="Arial"/>
          <w:szCs w:val="24"/>
        </w:rPr>
      </w:pPr>
    </w:p>
    <w:p w14:paraId="46624170" w14:textId="77777777" w:rsidR="003A08D7" w:rsidRDefault="00703F57">
      <w:pPr>
        <w:rPr>
          <w:rFonts w:ascii="Arial" w:hAnsi="Arial" w:cs="Arial"/>
          <w:sz w:val="22"/>
          <w:szCs w:val="22"/>
        </w:rPr>
      </w:pPr>
      <w:r>
        <w:rPr>
          <w:rFonts w:ascii="Arial" w:hAnsi="Arial" w:cs="Arial"/>
          <w:sz w:val="22"/>
          <w:szCs w:val="22"/>
        </w:rPr>
        <w:t> </w:t>
      </w:r>
    </w:p>
    <w:p w14:paraId="59314A5B"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02CFDDD6"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68894170" w14:textId="77777777">
        <w:tc>
          <w:tcPr>
            <w:tcW w:w="9740" w:type="dxa"/>
            <w:tcBorders>
              <w:top w:val="single" w:sz="4" w:space="0" w:color="000000"/>
              <w:left w:val="single" w:sz="4" w:space="0" w:color="000000"/>
              <w:bottom w:val="single" w:sz="4" w:space="0" w:color="000000"/>
              <w:right w:val="single" w:sz="4" w:space="0" w:color="000000"/>
            </w:tcBorders>
          </w:tcPr>
          <w:p w14:paraId="3499BA90"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23B97E2C"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8"/>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3041E394" w14:textId="77777777" w:rsidR="003A08D7" w:rsidRDefault="003A08D7">
            <w:pPr>
              <w:widowControl w:val="0"/>
              <w:rPr>
                <w:rFonts w:ascii="Arial" w:hAnsi="Arial" w:cs="Arial"/>
                <w:sz w:val="22"/>
                <w:szCs w:val="22"/>
              </w:rPr>
            </w:pPr>
          </w:p>
        </w:tc>
      </w:tr>
    </w:tbl>
    <w:p w14:paraId="722B00AE" w14:textId="77777777" w:rsidR="003A08D7" w:rsidRDefault="003A08D7">
      <w:pPr>
        <w:rPr>
          <w:rFonts w:ascii="Arial" w:hAnsi="Arial" w:cs="Arial"/>
          <w:sz w:val="22"/>
          <w:szCs w:val="22"/>
        </w:rPr>
      </w:pPr>
    </w:p>
    <w:p w14:paraId="30D6E93E" w14:textId="027B77AE" w:rsidR="003A08D7" w:rsidRPr="00D547E7" w:rsidRDefault="5A7E6FD8" w:rsidP="11EDC2D1">
      <w:pPr>
        <w:pStyle w:val="ListParagraph"/>
        <w:numPr>
          <w:ilvl w:val="0"/>
          <w:numId w:val="3"/>
        </w:numPr>
        <w:rPr>
          <w:rFonts w:ascii="Arial" w:eastAsia="Arial" w:hAnsi="Arial" w:cs="Arial"/>
          <w:sz w:val="22"/>
          <w:szCs w:val="22"/>
        </w:rPr>
      </w:pPr>
      <w:r w:rsidRPr="00D547E7">
        <w:rPr>
          <w:rFonts w:ascii="Arial" w:eastAsia="Arial" w:hAnsi="Arial" w:cs="Arial"/>
          <w:sz w:val="22"/>
          <w:szCs w:val="22"/>
        </w:rPr>
        <w:t xml:space="preserve">Re-fuelling will be carried out on site using low ground pressure ATVs such as </w:t>
      </w:r>
      <w:proofErr w:type="spellStart"/>
      <w:r w:rsidRPr="00D547E7">
        <w:rPr>
          <w:rFonts w:ascii="Arial" w:eastAsia="Arial" w:hAnsi="Arial" w:cs="Arial"/>
          <w:sz w:val="22"/>
          <w:szCs w:val="22"/>
        </w:rPr>
        <w:t>Argocats</w:t>
      </w:r>
      <w:proofErr w:type="spellEnd"/>
      <w:r w:rsidRPr="00D547E7">
        <w:rPr>
          <w:rFonts w:ascii="Arial" w:eastAsia="Arial" w:hAnsi="Arial" w:cs="Arial"/>
          <w:sz w:val="22"/>
          <w:szCs w:val="22"/>
        </w:rPr>
        <w:t xml:space="preserve"> or similar, with care being taken not to create erosion points or regular tracks across the moor</w:t>
      </w:r>
      <w:r w:rsidR="00F54719" w:rsidRPr="00D547E7">
        <w:rPr>
          <w:rFonts w:ascii="Arial" w:eastAsia="Arial" w:hAnsi="Arial" w:cs="Arial"/>
          <w:sz w:val="22"/>
          <w:szCs w:val="22"/>
        </w:rPr>
        <w:t>. V</w:t>
      </w:r>
      <w:r w:rsidRPr="00D547E7">
        <w:rPr>
          <w:rFonts w:ascii="Arial" w:eastAsia="Arial" w:hAnsi="Arial" w:cs="Arial"/>
          <w:sz w:val="22"/>
          <w:szCs w:val="22"/>
        </w:rPr>
        <w:t xml:space="preserve">ehicle movements on site will be kept to a minimum.  The contractor shall ensure it has spill kits for fuels and oils, and firefighting equipment </w:t>
      </w:r>
      <w:proofErr w:type="gramStart"/>
      <w:r w:rsidR="00D4263E" w:rsidRPr="00D547E7">
        <w:rPr>
          <w:rFonts w:ascii="Arial" w:eastAsia="Arial" w:hAnsi="Arial" w:cs="Arial"/>
          <w:sz w:val="22"/>
          <w:szCs w:val="22"/>
        </w:rPr>
        <w:t xml:space="preserve">are </w:t>
      </w:r>
      <w:r w:rsidRPr="00D547E7">
        <w:rPr>
          <w:rFonts w:ascii="Arial" w:eastAsia="Arial" w:hAnsi="Arial" w:cs="Arial"/>
          <w:sz w:val="22"/>
          <w:szCs w:val="22"/>
        </w:rPr>
        <w:t>on standby at all times</w:t>
      </w:r>
      <w:proofErr w:type="gramEnd"/>
      <w:r w:rsidRPr="00D547E7">
        <w:rPr>
          <w:rFonts w:ascii="Arial" w:eastAsia="Arial" w:hAnsi="Arial" w:cs="Arial"/>
          <w:sz w:val="22"/>
          <w:szCs w:val="22"/>
        </w:rPr>
        <w:t>.  The fuel will be transported in a bunded purpose made container</w:t>
      </w:r>
      <w:r w:rsidR="00D547E7" w:rsidRPr="00D547E7">
        <w:rPr>
          <w:rFonts w:ascii="Arial" w:eastAsia="Arial" w:hAnsi="Arial" w:cs="Arial"/>
          <w:sz w:val="22"/>
          <w:szCs w:val="22"/>
        </w:rPr>
        <w:t>s</w:t>
      </w:r>
      <w:r w:rsidRPr="00D547E7">
        <w:rPr>
          <w:rFonts w:ascii="Arial" w:eastAsia="Arial" w:hAnsi="Arial" w:cs="Arial"/>
          <w:sz w:val="22"/>
          <w:szCs w:val="22"/>
        </w:rPr>
        <w:t xml:space="preserve">.  Fuel will not be </w:t>
      </w:r>
      <w:r w:rsidR="00D547E7" w:rsidRPr="00D547E7">
        <w:rPr>
          <w:rFonts w:ascii="Arial" w:eastAsia="Arial" w:hAnsi="Arial" w:cs="Arial"/>
          <w:sz w:val="22"/>
          <w:szCs w:val="22"/>
        </w:rPr>
        <w:t xml:space="preserve">generally be </w:t>
      </w:r>
      <w:r w:rsidRPr="00D547E7">
        <w:rPr>
          <w:rFonts w:ascii="Arial" w:eastAsia="Arial" w:hAnsi="Arial" w:cs="Arial"/>
          <w:sz w:val="22"/>
          <w:szCs w:val="22"/>
        </w:rPr>
        <w:t xml:space="preserve">stored on site. </w:t>
      </w:r>
      <w:r w:rsidR="00D547E7" w:rsidRPr="00D547E7">
        <w:rPr>
          <w:rFonts w:ascii="Arial" w:eastAsia="Arial" w:hAnsi="Arial" w:cs="Arial"/>
          <w:sz w:val="22"/>
          <w:szCs w:val="22"/>
        </w:rPr>
        <w:t>Fuelling will take place at least 10m from water courses or sensitive areas as described in section 5.</w:t>
      </w:r>
    </w:p>
    <w:p w14:paraId="2B6380D0" w14:textId="7327969D" w:rsidR="003A08D7" w:rsidRDefault="003A08D7" w:rsidP="11EDC2D1">
      <w:pPr>
        <w:ind w:left="567" w:hanging="567"/>
        <w:rPr>
          <w:szCs w:val="24"/>
        </w:rPr>
      </w:pPr>
    </w:p>
    <w:p w14:paraId="4B8484D5" w14:textId="77777777" w:rsidR="003A08D7" w:rsidRDefault="00703F57">
      <w:pPr>
        <w:rPr>
          <w:rFonts w:ascii="Arial" w:hAnsi="Arial" w:cs="Arial"/>
          <w:sz w:val="22"/>
          <w:szCs w:val="22"/>
        </w:rPr>
      </w:pPr>
      <w:r>
        <w:rPr>
          <w:rFonts w:ascii="Arial" w:hAnsi="Arial" w:cs="Arial"/>
          <w:sz w:val="22"/>
          <w:szCs w:val="22"/>
        </w:rPr>
        <w:t> </w:t>
      </w:r>
    </w:p>
    <w:p w14:paraId="69FAB8B3" w14:textId="77777777" w:rsidR="003A08D7" w:rsidRDefault="00703F57">
      <w:pPr>
        <w:rPr>
          <w:rFonts w:ascii="Arial" w:hAnsi="Arial" w:cs="Arial"/>
          <w:i/>
          <w:sz w:val="22"/>
          <w:szCs w:val="22"/>
        </w:rPr>
      </w:pPr>
      <w:r>
        <w:rPr>
          <w:rFonts w:ascii="Arial" w:hAnsi="Arial" w:cs="Arial"/>
          <w:i/>
          <w:sz w:val="22"/>
          <w:szCs w:val="22"/>
        </w:rPr>
        <w:lastRenderedPageBreak/>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3E012826"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32038E5F" w14:textId="77777777">
        <w:tc>
          <w:tcPr>
            <w:tcW w:w="9740" w:type="dxa"/>
            <w:tcBorders>
              <w:top w:val="single" w:sz="4" w:space="0" w:color="000000"/>
              <w:left w:val="single" w:sz="4" w:space="0" w:color="000000"/>
              <w:bottom w:val="single" w:sz="4" w:space="0" w:color="000000"/>
              <w:right w:val="single" w:sz="4" w:space="0" w:color="000000"/>
            </w:tcBorders>
          </w:tcPr>
          <w:p w14:paraId="20842BF7"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7973AECE"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9"/>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42C6D796" w14:textId="77777777" w:rsidR="003A08D7" w:rsidRDefault="003A08D7">
            <w:pPr>
              <w:widowControl w:val="0"/>
              <w:rPr>
                <w:rFonts w:ascii="Arial" w:hAnsi="Arial" w:cs="Arial"/>
                <w:sz w:val="22"/>
                <w:szCs w:val="22"/>
              </w:rPr>
            </w:pPr>
          </w:p>
        </w:tc>
      </w:tr>
    </w:tbl>
    <w:p w14:paraId="6E1831B3" w14:textId="77777777" w:rsidR="003A08D7" w:rsidRDefault="003A08D7">
      <w:pPr>
        <w:rPr>
          <w:rFonts w:ascii="Arial" w:hAnsi="Arial" w:cs="Arial"/>
          <w:sz w:val="22"/>
          <w:szCs w:val="22"/>
        </w:rPr>
      </w:pPr>
    </w:p>
    <w:p w14:paraId="2DB51229" w14:textId="0D77F485" w:rsidR="003A08D7" w:rsidRPr="00D45886" w:rsidRDefault="00F922F7" w:rsidP="11EDC2D1">
      <w:pPr>
        <w:pStyle w:val="ListParagraph"/>
        <w:numPr>
          <w:ilvl w:val="0"/>
          <w:numId w:val="2"/>
        </w:numPr>
        <w:rPr>
          <w:rFonts w:ascii="Arial" w:eastAsia="Arial" w:hAnsi="Arial" w:cs="Arial"/>
          <w:sz w:val="22"/>
          <w:szCs w:val="22"/>
        </w:rPr>
      </w:pPr>
      <w:r w:rsidRPr="00D45886">
        <w:rPr>
          <w:rFonts w:ascii="Arial" w:eastAsia="Arial" w:hAnsi="Arial" w:cs="Arial"/>
          <w:sz w:val="22"/>
          <w:szCs w:val="22"/>
        </w:rPr>
        <w:t>A</w:t>
      </w:r>
      <w:r w:rsidR="2933ED30" w:rsidRPr="00D45886">
        <w:rPr>
          <w:rFonts w:ascii="Arial" w:eastAsia="Arial" w:hAnsi="Arial" w:cs="Arial"/>
          <w:sz w:val="22"/>
          <w:szCs w:val="22"/>
        </w:rPr>
        <w:t>ccess routes</w:t>
      </w:r>
      <w:r w:rsidRPr="00D45886">
        <w:rPr>
          <w:rFonts w:ascii="Arial" w:eastAsia="Arial" w:hAnsi="Arial" w:cs="Arial"/>
          <w:sz w:val="22"/>
          <w:szCs w:val="22"/>
        </w:rPr>
        <w:t xml:space="preserve"> that have been used by </w:t>
      </w:r>
      <w:r w:rsidR="00D45886" w:rsidRPr="00D45886">
        <w:rPr>
          <w:rFonts w:ascii="Arial" w:eastAsia="Arial" w:hAnsi="Arial" w:cs="Arial"/>
          <w:sz w:val="22"/>
          <w:szCs w:val="22"/>
        </w:rPr>
        <w:t>ATVs in the past</w:t>
      </w:r>
      <w:r w:rsidR="2933ED30" w:rsidRPr="00D45886">
        <w:rPr>
          <w:rFonts w:ascii="Arial" w:eastAsia="Arial" w:hAnsi="Arial" w:cs="Arial"/>
          <w:sz w:val="22"/>
          <w:szCs w:val="22"/>
        </w:rPr>
        <w:t xml:space="preserve"> are indicated on Figure 5.  The contractor will use these routes at their own discretion (depending on weather and ground conditions and so on) in consultation with the RSPB representative.  Approximate access routes can be provided as GPS file on request.</w:t>
      </w:r>
    </w:p>
    <w:p w14:paraId="7CD65BA0" w14:textId="5BF08E46" w:rsidR="003A08D7" w:rsidRDefault="003A08D7" w:rsidP="11EDC2D1">
      <w:pPr>
        <w:ind w:left="567" w:hanging="567"/>
        <w:rPr>
          <w:rFonts w:ascii="Arial" w:hAnsi="Arial" w:cs="Arial"/>
          <w:szCs w:val="24"/>
        </w:rPr>
      </w:pPr>
    </w:p>
    <w:p w14:paraId="4F8F56C0" w14:textId="77777777" w:rsidR="003A08D7" w:rsidRDefault="00703F57">
      <w:pPr>
        <w:ind w:left="567" w:hanging="567"/>
        <w:rPr>
          <w:rFonts w:ascii="Arial" w:hAnsi="Arial" w:cs="Arial"/>
          <w:sz w:val="22"/>
          <w:szCs w:val="22"/>
        </w:rPr>
      </w:pPr>
      <w:r>
        <w:rPr>
          <w:rFonts w:ascii="Arial" w:hAnsi="Arial" w:cs="Arial"/>
          <w:sz w:val="22"/>
          <w:szCs w:val="22"/>
        </w:rPr>
        <w:t> </w:t>
      </w:r>
    </w:p>
    <w:p w14:paraId="5A172EF9" w14:textId="77777777" w:rsidR="003A08D7" w:rsidRDefault="00703F57">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608EC5A7" w14:textId="77777777" w:rsidR="003A08D7" w:rsidRDefault="00703F57">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3A08D7" w14:paraId="05A79032" w14:textId="77777777" w:rsidTr="11EDC2D1">
        <w:tc>
          <w:tcPr>
            <w:tcW w:w="9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7A30" w14:textId="77777777" w:rsidR="003A08D7" w:rsidRDefault="00703F57">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4D3F7527" w14:textId="77777777" w:rsidR="003A08D7" w:rsidRDefault="00703F57">
            <w:pPr>
              <w:widowControl w:val="0"/>
              <w:rPr>
                <w:rFonts w:ascii="Arial" w:hAnsi="Arial" w:cs="Arial"/>
                <w:sz w:val="22"/>
                <w:szCs w:val="22"/>
              </w:rPr>
            </w:pPr>
            <w:r>
              <w:rPr>
                <w:rFonts w:ascii="Arial" w:hAnsi="Arial" w:cs="Arial"/>
                <w:sz w:val="22"/>
                <w:szCs w:val="22"/>
              </w:rPr>
              <w:t xml:space="preserve">Details </w:t>
            </w:r>
            <w:r>
              <w:fldChar w:fldCharType="begin">
                <w:ffData>
                  <w:name w:val="Text5510"/>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54E11D2A" w14:textId="77777777" w:rsidR="003A08D7" w:rsidRDefault="003A08D7">
            <w:pPr>
              <w:widowControl w:val="0"/>
              <w:rPr>
                <w:rFonts w:ascii="Arial" w:hAnsi="Arial" w:cs="Arial"/>
                <w:sz w:val="22"/>
                <w:szCs w:val="22"/>
              </w:rPr>
            </w:pPr>
          </w:p>
        </w:tc>
      </w:tr>
    </w:tbl>
    <w:p w14:paraId="7BBBE210" w14:textId="11608932" w:rsidR="11EDC2D1" w:rsidRDefault="11EDC2D1" w:rsidP="11EDC2D1">
      <w:pPr>
        <w:ind w:left="567" w:hanging="567"/>
        <w:rPr>
          <w:rFonts w:ascii="Arial" w:eastAsia="Arial" w:hAnsi="Arial" w:cs="Arial"/>
          <w:sz w:val="22"/>
          <w:szCs w:val="22"/>
        </w:rPr>
      </w:pPr>
    </w:p>
    <w:p w14:paraId="1B01FB8D" w14:textId="10B61673" w:rsidR="003A08D7" w:rsidRPr="009B34B1" w:rsidRDefault="14CF42E2" w:rsidP="11EDC2D1">
      <w:pPr>
        <w:pStyle w:val="ListParagraph"/>
        <w:numPr>
          <w:ilvl w:val="0"/>
          <w:numId w:val="2"/>
        </w:numPr>
        <w:rPr>
          <w:rFonts w:ascii="Arial" w:eastAsia="Arial" w:hAnsi="Arial" w:cs="Arial"/>
          <w:sz w:val="22"/>
          <w:szCs w:val="22"/>
        </w:rPr>
      </w:pPr>
      <w:r w:rsidRPr="009B34B1">
        <w:rPr>
          <w:rFonts w:ascii="Arial" w:eastAsia="Arial" w:hAnsi="Arial" w:cs="Arial"/>
          <w:sz w:val="22"/>
          <w:szCs w:val="22"/>
        </w:rPr>
        <w:t xml:space="preserve">On award of </w:t>
      </w:r>
      <w:r w:rsidR="00D45886" w:rsidRPr="009B34B1">
        <w:rPr>
          <w:rFonts w:ascii="Arial" w:eastAsia="Arial" w:hAnsi="Arial" w:cs="Arial"/>
          <w:sz w:val="22"/>
          <w:szCs w:val="22"/>
        </w:rPr>
        <w:t xml:space="preserve">the </w:t>
      </w:r>
      <w:r w:rsidRPr="009B34B1">
        <w:rPr>
          <w:rFonts w:ascii="Arial" w:eastAsia="Arial" w:hAnsi="Arial" w:cs="Arial"/>
          <w:sz w:val="22"/>
          <w:szCs w:val="22"/>
        </w:rPr>
        <w:t xml:space="preserve">contact, the successful contractor will supply </w:t>
      </w:r>
      <w:r w:rsidR="00D45886" w:rsidRPr="009B34B1">
        <w:rPr>
          <w:rFonts w:ascii="Arial" w:eastAsia="Arial" w:hAnsi="Arial" w:cs="Arial"/>
          <w:sz w:val="22"/>
          <w:szCs w:val="22"/>
        </w:rPr>
        <w:t>risk assessments and method statements</w:t>
      </w:r>
      <w:r w:rsidR="00A469FB" w:rsidRPr="009B34B1">
        <w:rPr>
          <w:rFonts w:ascii="Arial" w:eastAsia="Arial" w:hAnsi="Arial" w:cs="Arial"/>
          <w:sz w:val="22"/>
          <w:szCs w:val="22"/>
        </w:rPr>
        <w:t xml:space="preserve"> in conjunction </w:t>
      </w:r>
      <w:r w:rsidRPr="009B34B1">
        <w:rPr>
          <w:rFonts w:ascii="Arial" w:eastAsia="Arial" w:hAnsi="Arial" w:cs="Arial"/>
          <w:sz w:val="22"/>
          <w:szCs w:val="22"/>
        </w:rPr>
        <w:t xml:space="preserve">with </w:t>
      </w:r>
      <w:r w:rsidR="00A469FB" w:rsidRPr="009B34B1">
        <w:rPr>
          <w:rFonts w:ascii="Arial" w:eastAsia="Arial" w:hAnsi="Arial" w:cs="Arial"/>
          <w:sz w:val="22"/>
          <w:szCs w:val="22"/>
        </w:rPr>
        <w:t xml:space="preserve">their </w:t>
      </w:r>
      <w:r w:rsidRPr="009B34B1">
        <w:rPr>
          <w:rFonts w:ascii="Arial" w:eastAsia="Arial" w:hAnsi="Arial" w:cs="Arial"/>
          <w:sz w:val="22"/>
          <w:szCs w:val="22"/>
        </w:rPr>
        <w:t xml:space="preserve">H&amp;S policy and Public and Employers Liability Insurance details.  </w:t>
      </w:r>
    </w:p>
    <w:p w14:paraId="4A27799F" w14:textId="77777777" w:rsidR="009B34B1" w:rsidRDefault="009B34B1" w:rsidP="009B34B1">
      <w:pPr>
        <w:rPr>
          <w:rFonts w:ascii="Arial" w:eastAsia="Arial" w:hAnsi="Arial" w:cs="Arial"/>
          <w:sz w:val="22"/>
          <w:szCs w:val="22"/>
          <w:highlight w:val="yellow"/>
        </w:rPr>
      </w:pPr>
    </w:p>
    <w:p w14:paraId="5E801E74" w14:textId="3DE30AF0" w:rsidR="009B34B1" w:rsidRDefault="14CF42E2" w:rsidP="009B34B1">
      <w:pPr>
        <w:rPr>
          <w:rFonts w:ascii="Arial" w:hAnsi="Arial" w:cs="Arial"/>
          <w:i/>
          <w:sz w:val="22"/>
          <w:szCs w:val="22"/>
        </w:rPr>
      </w:pPr>
      <w:r w:rsidRPr="00226290">
        <w:rPr>
          <w:rFonts w:ascii="Arial" w:eastAsia="Arial" w:hAnsi="Arial" w:cs="Arial"/>
          <w:sz w:val="22"/>
          <w:szCs w:val="22"/>
        </w:rPr>
        <w:t> </w:t>
      </w:r>
      <w:r w:rsidR="009B34B1" w:rsidRPr="00226290">
        <w:rPr>
          <w:rFonts w:ascii="Arial" w:hAnsi="Arial" w:cs="Arial"/>
          <w:i/>
          <w:sz w:val="22"/>
          <w:szCs w:val="22"/>
        </w:rPr>
        <w:t xml:space="preserve">Are you able to meet this specification in full? If </w:t>
      </w:r>
      <w:proofErr w:type="gramStart"/>
      <w:r w:rsidR="009B34B1" w:rsidRPr="00226290">
        <w:rPr>
          <w:rFonts w:ascii="Arial" w:hAnsi="Arial" w:cs="Arial"/>
          <w:i/>
          <w:sz w:val="22"/>
          <w:szCs w:val="22"/>
        </w:rPr>
        <w:t>so</w:t>
      </w:r>
      <w:proofErr w:type="gramEnd"/>
      <w:r w:rsidR="009B34B1" w:rsidRPr="00226290">
        <w:rPr>
          <w:rFonts w:ascii="Arial" w:hAnsi="Arial" w:cs="Arial"/>
          <w:i/>
          <w:sz w:val="22"/>
          <w:szCs w:val="22"/>
        </w:rPr>
        <w:t xml:space="preserve"> please give details below</w:t>
      </w:r>
    </w:p>
    <w:p w14:paraId="741D4199" w14:textId="77777777" w:rsidR="009B34B1" w:rsidRDefault="009B34B1" w:rsidP="009B34B1">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9B34B1" w14:paraId="56CC0F55" w14:textId="77777777" w:rsidTr="00015A1B">
        <w:tc>
          <w:tcPr>
            <w:tcW w:w="9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A7548" w14:textId="77777777" w:rsidR="009B34B1" w:rsidRDefault="009B34B1" w:rsidP="00015A1B">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0C2217D0" w14:textId="77777777" w:rsidR="009B34B1" w:rsidRDefault="009B34B1" w:rsidP="00015A1B">
            <w:pPr>
              <w:widowControl w:val="0"/>
              <w:rPr>
                <w:rFonts w:ascii="Arial" w:hAnsi="Arial" w:cs="Arial"/>
                <w:sz w:val="22"/>
                <w:szCs w:val="22"/>
              </w:rPr>
            </w:pPr>
            <w:r>
              <w:rPr>
                <w:rFonts w:ascii="Arial" w:hAnsi="Arial" w:cs="Arial"/>
                <w:sz w:val="22"/>
                <w:szCs w:val="22"/>
              </w:rPr>
              <w:t xml:space="preserve">Details </w:t>
            </w:r>
            <w:r>
              <w:fldChar w:fldCharType="begin">
                <w:ffData>
                  <w:name w:val="Text5510"/>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12F83313" w14:textId="77777777" w:rsidR="009B34B1" w:rsidRDefault="009B34B1" w:rsidP="00015A1B">
            <w:pPr>
              <w:widowControl w:val="0"/>
              <w:rPr>
                <w:rFonts w:ascii="Arial" w:hAnsi="Arial" w:cs="Arial"/>
                <w:sz w:val="22"/>
                <w:szCs w:val="22"/>
              </w:rPr>
            </w:pPr>
          </w:p>
        </w:tc>
      </w:tr>
    </w:tbl>
    <w:p w14:paraId="127DAC9D" w14:textId="6D7508E4" w:rsidR="003A08D7" w:rsidRDefault="003A08D7" w:rsidP="11EDC2D1">
      <w:pPr>
        <w:ind w:left="567" w:hanging="567"/>
        <w:rPr>
          <w:rFonts w:ascii="Arial" w:eastAsia="Arial" w:hAnsi="Arial" w:cs="Arial"/>
          <w:sz w:val="22"/>
          <w:szCs w:val="22"/>
          <w:highlight w:val="yellow"/>
        </w:rPr>
      </w:pPr>
    </w:p>
    <w:p w14:paraId="0DCAF5FB" w14:textId="48CBDD75" w:rsidR="003A08D7" w:rsidRDefault="003A08D7" w:rsidP="11EDC2D1">
      <w:pPr>
        <w:rPr>
          <w:rFonts w:ascii="Arial" w:eastAsia="Arial" w:hAnsi="Arial" w:cs="Arial"/>
          <w:sz w:val="22"/>
          <w:szCs w:val="22"/>
          <w:highlight w:val="yellow"/>
        </w:rPr>
      </w:pPr>
    </w:p>
    <w:p w14:paraId="66EBCC20" w14:textId="53684E58" w:rsidR="003A08D7" w:rsidRPr="00C671B5" w:rsidRDefault="14CF42E2" w:rsidP="11EDC2D1">
      <w:pPr>
        <w:pStyle w:val="ListParagraph"/>
        <w:numPr>
          <w:ilvl w:val="0"/>
          <w:numId w:val="2"/>
        </w:numPr>
        <w:rPr>
          <w:rFonts w:ascii="Arial" w:eastAsia="Arial" w:hAnsi="Arial" w:cs="Arial"/>
          <w:sz w:val="22"/>
          <w:szCs w:val="22"/>
        </w:rPr>
      </w:pPr>
      <w:r w:rsidRPr="00C671B5">
        <w:rPr>
          <w:rFonts w:ascii="Arial" w:eastAsia="Arial" w:hAnsi="Arial" w:cs="Arial"/>
          <w:sz w:val="22"/>
          <w:szCs w:val="22"/>
        </w:rPr>
        <w:t xml:space="preserve">All Works to be undertaken by the Contractor must comply the Natural England Consent obtained by the RSPB.  </w:t>
      </w:r>
    </w:p>
    <w:p w14:paraId="7E5C6665" w14:textId="2E0BB2AF" w:rsidR="003A08D7" w:rsidRDefault="14CF42E2" w:rsidP="11EDC2D1">
      <w:pPr>
        <w:ind w:left="567" w:hanging="567"/>
        <w:rPr>
          <w:rFonts w:ascii="Arial" w:eastAsia="Arial" w:hAnsi="Arial" w:cs="Arial"/>
          <w:sz w:val="22"/>
          <w:szCs w:val="22"/>
        </w:rPr>
      </w:pPr>
      <w:r w:rsidRPr="11EDC2D1">
        <w:rPr>
          <w:rFonts w:ascii="Arial" w:eastAsia="Arial" w:hAnsi="Arial" w:cs="Arial"/>
          <w:sz w:val="22"/>
          <w:szCs w:val="22"/>
        </w:rPr>
        <w:t> </w:t>
      </w:r>
    </w:p>
    <w:p w14:paraId="25C9620C" w14:textId="77777777" w:rsidR="00C671B5" w:rsidRDefault="00C671B5" w:rsidP="00C671B5">
      <w:pPr>
        <w:rPr>
          <w:rFonts w:ascii="Arial" w:hAnsi="Arial" w:cs="Arial"/>
          <w:i/>
          <w:sz w:val="22"/>
          <w:szCs w:val="22"/>
        </w:rPr>
      </w:pPr>
      <w:r>
        <w:rPr>
          <w:rFonts w:ascii="Arial" w:hAnsi="Arial" w:cs="Arial"/>
          <w:i/>
          <w:sz w:val="22"/>
          <w:szCs w:val="22"/>
        </w:rPr>
        <w:t xml:space="preserve">Are you able to meet this specification in full? If </w:t>
      </w:r>
      <w:proofErr w:type="gramStart"/>
      <w:r>
        <w:rPr>
          <w:rFonts w:ascii="Arial" w:hAnsi="Arial" w:cs="Arial"/>
          <w:i/>
          <w:sz w:val="22"/>
          <w:szCs w:val="22"/>
        </w:rPr>
        <w:t>so</w:t>
      </w:r>
      <w:proofErr w:type="gramEnd"/>
      <w:r>
        <w:rPr>
          <w:rFonts w:ascii="Arial" w:hAnsi="Arial" w:cs="Arial"/>
          <w:i/>
          <w:sz w:val="22"/>
          <w:szCs w:val="22"/>
        </w:rPr>
        <w:t xml:space="preserve"> please give details below</w:t>
      </w:r>
    </w:p>
    <w:p w14:paraId="39C31ABC" w14:textId="77777777" w:rsidR="00C671B5" w:rsidRDefault="00C671B5" w:rsidP="00C671B5">
      <w:pPr>
        <w:rPr>
          <w:rFonts w:ascii="Arial" w:hAnsi="Arial" w:cs="Arial"/>
          <w:i/>
          <w:sz w:val="22"/>
          <w:szCs w:val="22"/>
        </w:rPr>
      </w:pPr>
      <w:r>
        <w:rPr>
          <w:rFonts w:ascii="Arial" w:hAnsi="Arial" w:cs="Arial"/>
          <w:i/>
          <w:sz w:val="22"/>
          <w:szCs w:val="22"/>
        </w:rPr>
        <w:t>If not please state any differences in service offered</w:t>
      </w:r>
    </w:p>
    <w:tbl>
      <w:tblPr>
        <w:tblW w:w="9740" w:type="dxa"/>
        <w:tblLayout w:type="fixed"/>
        <w:tblLook w:val="01E0" w:firstRow="1" w:lastRow="1" w:firstColumn="1" w:lastColumn="1" w:noHBand="0" w:noVBand="0"/>
      </w:tblPr>
      <w:tblGrid>
        <w:gridCol w:w="9740"/>
      </w:tblGrid>
      <w:tr w:rsidR="00C671B5" w14:paraId="4D4B98D6" w14:textId="77777777" w:rsidTr="00015A1B">
        <w:tc>
          <w:tcPr>
            <w:tcW w:w="9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576DE" w14:textId="77777777" w:rsidR="00C671B5" w:rsidRDefault="00C671B5" w:rsidP="00015A1B">
            <w:pPr>
              <w:widowControl w:val="0"/>
              <w:rPr>
                <w:rFonts w:ascii="Arial" w:hAnsi="Arial" w:cs="Arial"/>
                <w:sz w:val="22"/>
                <w:szCs w:val="22"/>
              </w:rPr>
            </w:pPr>
            <w:r>
              <w:rPr>
                <w:rFonts w:ascii="Arial" w:hAnsi="Arial" w:cs="Arial"/>
                <w:sz w:val="22"/>
                <w:szCs w:val="22"/>
              </w:rPr>
              <w:t>Specification met?  Yes</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/Part met </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 No</w:t>
            </w:r>
            <w:r>
              <w:fldChar w:fldCharType="begin">
                <w:ffData>
                  <w:name w:val=""/>
                  <w:enabled/>
                  <w:calcOnExit w:val="0"/>
                  <w:checkBox>
                    <w:sizeAuto/>
                    <w:default w:val="0"/>
                  </w:checkBox>
                </w:ffData>
              </w:fldChar>
            </w:r>
            <w:r>
              <w:rPr>
                <w:rFonts w:ascii="Arial" w:hAnsi="Arial" w:cs="Arial"/>
                <w:sz w:val="22"/>
                <w:szCs w:val="22"/>
              </w:rPr>
              <w:instrText>FORMCHECKBOX</w:instrText>
            </w:r>
            <w:r w:rsidR="003701F6">
              <w:rPr>
                <w:rFonts w:ascii="Arial" w:hAnsi="Arial" w:cs="Arial"/>
                <w:sz w:val="22"/>
                <w:szCs w:val="22"/>
              </w:rPr>
            </w:r>
            <w:r w:rsidR="003701F6">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(tick as appropriate)</w:t>
            </w:r>
          </w:p>
          <w:p w14:paraId="5A0DCA95" w14:textId="77777777" w:rsidR="00C671B5" w:rsidRDefault="00C671B5" w:rsidP="00015A1B">
            <w:pPr>
              <w:widowControl w:val="0"/>
              <w:rPr>
                <w:rFonts w:ascii="Arial" w:hAnsi="Arial" w:cs="Arial"/>
                <w:sz w:val="22"/>
                <w:szCs w:val="22"/>
              </w:rPr>
            </w:pPr>
            <w:r>
              <w:rPr>
                <w:rFonts w:ascii="Arial" w:hAnsi="Arial" w:cs="Arial"/>
                <w:sz w:val="22"/>
                <w:szCs w:val="22"/>
              </w:rPr>
              <w:t xml:space="preserve">Details </w:t>
            </w:r>
            <w:r>
              <w:fldChar w:fldCharType="begin">
                <w:ffData>
                  <w:name w:val="Text5510"/>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5E21AF36" w14:textId="77777777" w:rsidR="00C671B5" w:rsidRDefault="00C671B5" w:rsidP="00015A1B">
            <w:pPr>
              <w:widowControl w:val="0"/>
              <w:rPr>
                <w:rFonts w:ascii="Arial" w:hAnsi="Arial" w:cs="Arial"/>
                <w:sz w:val="22"/>
                <w:szCs w:val="22"/>
              </w:rPr>
            </w:pPr>
          </w:p>
        </w:tc>
      </w:tr>
    </w:tbl>
    <w:p w14:paraId="77177C93" w14:textId="77777777" w:rsidR="003A08D7" w:rsidRDefault="003A08D7" w:rsidP="11EDC2D1">
      <w:pPr>
        <w:ind w:left="567" w:hanging="567"/>
        <w:rPr>
          <w:rFonts w:ascii="Arial" w:hAnsi="Arial" w:cs="Arial"/>
          <w:szCs w:val="24"/>
        </w:rPr>
      </w:pPr>
    </w:p>
    <w:p w14:paraId="633CEFD2" w14:textId="77777777" w:rsidR="00002392" w:rsidRDefault="00002392">
      <w:pPr>
        <w:textAlignment w:val="auto"/>
      </w:pPr>
      <w:r>
        <w:br w:type="page"/>
      </w:r>
    </w:p>
    <w:p w14:paraId="4799698A" w14:textId="77777777" w:rsidR="00002392" w:rsidRPr="003D577D" w:rsidRDefault="00002392" w:rsidP="00002392">
      <w:pPr>
        <w:ind w:left="567" w:hanging="567"/>
        <w:rPr>
          <w:rFonts w:ascii="Arial" w:hAnsi="Arial" w:cs="Arial"/>
          <w:sz w:val="22"/>
          <w:szCs w:val="22"/>
        </w:rPr>
      </w:pPr>
    </w:p>
    <w:tbl>
      <w:tblPr>
        <w:tblW w:w="9889" w:type="dxa"/>
        <w:tblLook w:val="01E0" w:firstRow="1" w:lastRow="1" w:firstColumn="1" w:lastColumn="1" w:noHBand="0" w:noVBand="0"/>
      </w:tblPr>
      <w:tblGrid>
        <w:gridCol w:w="198"/>
        <w:gridCol w:w="615"/>
        <w:gridCol w:w="4057"/>
        <w:gridCol w:w="4870"/>
        <w:gridCol w:w="149"/>
      </w:tblGrid>
      <w:tr w:rsidR="00002392" w:rsidRPr="003D577D" w14:paraId="3CA97F93" w14:textId="77777777" w:rsidTr="008626B5">
        <w:trPr>
          <w:gridAfter w:val="1"/>
          <w:wAfter w:w="149" w:type="dxa"/>
        </w:trPr>
        <w:tc>
          <w:tcPr>
            <w:tcW w:w="4870" w:type="dxa"/>
            <w:gridSpan w:val="3"/>
          </w:tcPr>
          <w:p w14:paraId="6372A361" w14:textId="45CA1EFF" w:rsidR="00002392" w:rsidRPr="003D577D" w:rsidRDefault="00002392" w:rsidP="008626B5">
            <w:pPr>
              <w:rPr>
                <w:rFonts w:ascii="Arial" w:hAnsi="Arial" w:cs="Arial"/>
                <w:b/>
                <w:sz w:val="28"/>
                <w:szCs w:val="28"/>
              </w:rPr>
            </w:pPr>
            <w:r w:rsidRPr="003D577D">
              <w:rPr>
                <w:rFonts w:ascii="Arial" w:hAnsi="Arial" w:cs="Arial"/>
                <w:i/>
                <w:color w:val="FF0000"/>
              </w:rPr>
              <w:br w:type="page"/>
            </w:r>
            <w:r>
              <w:rPr>
                <w:rFonts w:ascii="Arial" w:hAnsi="Arial" w:cs="Arial"/>
                <w:noProof/>
              </w:rPr>
              <w:drawing>
                <wp:inline distT="0" distB="0" distL="0" distR="0" wp14:anchorId="33C92B93" wp14:editId="7593E521">
                  <wp:extent cx="124460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4600" cy="571500"/>
                          </a:xfrm>
                          <a:prstGeom prst="rect">
                            <a:avLst/>
                          </a:prstGeom>
                          <a:noFill/>
                          <a:ln>
                            <a:noFill/>
                          </a:ln>
                        </pic:spPr>
                      </pic:pic>
                    </a:graphicData>
                  </a:graphic>
                </wp:inline>
              </w:drawing>
            </w:r>
          </w:p>
        </w:tc>
        <w:tc>
          <w:tcPr>
            <w:tcW w:w="4870" w:type="dxa"/>
          </w:tcPr>
          <w:p w14:paraId="3FF2AEAF" w14:textId="77777777" w:rsidR="00002392" w:rsidRPr="003D577D" w:rsidRDefault="00002392" w:rsidP="008626B5">
            <w:pPr>
              <w:rPr>
                <w:rFonts w:ascii="Arial" w:hAnsi="Arial" w:cs="Arial"/>
                <w:b/>
                <w:sz w:val="28"/>
                <w:szCs w:val="28"/>
              </w:rPr>
            </w:pPr>
            <w:r>
              <w:rPr>
                <w:rFonts w:ascii="Arial" w:hAnsi="Arial" w:cs="Arial"/>
                <w:b/>
                <w:sz w:val="28"/>
                <w:szCs w:val="28"/>
              </w:rPr>
              <w:t>Document D</w:t>
            </w:r>
          </w:p>
          <w:p w14:paraId="5C243F5F" w14:textId="77777777" w:rsidR="00002392" w:rsidRPr="003D577D" w:rsidRDefault="00002392" w:rsidP="008626B5">
            <w:pPr>
              <w:rPr>
                <w:rFonts w:ascii="Arial" w:hAnsi="Arial" w:cs="Arial"/>
                <w:b/>
                <w:sz w:val="28"/>
                <w:szCs w:val="28"/>
              </w:rPr>
            </w:pPr>
          </w:p>
          <w:p w14:paraId="75A00A82" w14:textId="77777777" w:rsidR="00002392" w:rsidRDefault="00002392" w:rsidP="008626B5">
            <w:pPr>
              <w:rPr>
                <w:rFonts w:ascii="Arial" w:hAnsi="Arial" w:cs="Arial"/>
                <w:b/>
                <w:sz w:val="28"/>
                <w:szCs w:val="28"/>
              </w:rPr>
            </w:pPr>
            <w:r>
              <w:rPr>
                <w:rFonts w:ascii="Arial" w:hAnsi="Arial" w:cs="Arial"/>
                <w:b/>
                <w:sz w:val="28"/>
                <w:szCs w:val="28"/>
              </w:rPr>
              <w:t>Company Information</w:t>
            </w:r>
          </w:p>
          <w:p w14:paraId="17C005C1" w14:textId="77777777" w:rsidR="00002392" w:rsidRPr="003D577D" w:rsidRDefault="00002392" w:rsidP="008626B5">
            <w:pPr>
              <w:rPr>
                <w:rFonts w:ascii="Arial" w:hAnsi="Arial" w:cs="Arial"/>
                <w:b/>
                <w:sz w:val="26"/>
                <w:szCs w:val="22"/>
              </w:rPr>
            </w:pPr>
          </w:p>
        </w:tc>
      </w:tr>
      <w:tr w:rsidR="00002392" w:rsidRPr="003D577D" w14:paraId="59860F1A"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14:paraId="4D9008A9" w14:textId="77777777" w:rsidR="00002392" w:rsidRPr="003D577D" w:rsidRDefault="00002392" w:rsidP="008626B5">
            <w:pPr>
              <w:rPr>
                <w:rFonts w:ascii="Arial" w:hAnsi="Arial" w:cs="Arial"/>
                <w:sz w:val="22"/>
              </w:rPr>
            </w:pPr>
            <w:r w:rsidRPr="003D577D">
              <w:rPr>
                <w:rFonts w:ascii="Arial" w:hAnsi="Arial" w:cs="Arial"/>
                <w:b/>
                <w:bCs/>
                <w:sz w:val="22"/>
              </w:rPr>
              <w:t>1.0</w:t>
            </w:r>
          </w:p>
        </w:tc>
        <w:tc>
          <w:tcPr>
            <w:tcW w:w="9076" w:type="dxa"/>
            <w:gridSpan w:val="3"/>
            <w:tcBorders>
              <w:top w:val="single" w:sz="12" w:space="0" w:color="auto"/>
              <w:bottom w:val="single" w:sz="12" w:space="0" w:color="auto"/>
              <w:right w:val="single" w:sz="12" w:space="0" w:color="auto"/>
            </w:tcBorders>
            <w:shd w:val="clear" w:color="auto" w:fill="CCCCCC"/>
            <w:vAlign w:val="center"/>
          </w:tcPr>
          <w:p w14:paraId="29A92891" w14:textId="77777777" w:rsidR="00002392" w:rsidRPr="003D577D" w:rsidRDefault="00002392" w:rsidP="008626B5">
            <w:pPr>
              <w:rPr>
                <w:rFonts w:ascii="Arial" w:hAnsi="Arial" w:cs="Arial"/>
                <w:sz w:val="22"/>
              </w:rPr>
            </w:pPr>
            <w:r w:rsidRPr="003D577D">
              <w:rPr>
                <w:rFonts w:ascii="Arial" w:hAnsi="Arial" w:cs="Arial"/>
                <w:b/>
                <w:bCs/>
                <w:sz w:val="22"/>
              </w:rPr>
              <w:t>General</w:t>
            </w:r>
          </w:p>
        </w:tc>
      </w:tr>
      <w:tr w:rsidR="00002392" w:rsidRPr="003D577D" w14:paraId="3E82D5E2"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06FE3CC7" w14:textId="77777777" w:rsidR="00002392" w:rsidRPr="003D577D" w:rsidRDefault="00002392" w:rsidP="008626B5">
            <w:pPr>
              <w:rPr>
                <w:rFonts w:ascii="Arial" w:hAnsi="Arial" w:cs="Arial"/>
                <w:sz w:val="18"/>
              </w:rPr>
            </w:pPr>
          </w:p>
        </w:tc>
        <w:tc>
          <w:tcPr>
            <w:tcW w:w="9076" w:type="dxa"/>
            <w:gridSpan w:val="3"/>
            <w:tcBorders>
              <w:top w:val="single" w:sz="12" w:space="0" w:color="auto"/>
              <w:bottom w:val="single" w:sz="12" w:space="0" w:color="auto"/>
            </w:tcBorders>
            <w:vAlign w:val="center"/>
          </w:tcPr>
          <w:p w14:paraId="626E5A15" w14:textId="77777777" w:rsidR="00002392" w:rsidRPr="003D577D" w:rsidRDefault="00002392" w:rsidP="008626B5">
            <w:pPr>
              <w:rPr>
                <w:rFonts w:ascii="Arial" w:hAnsi="Arial" w:cs="Arial"/>
                <w:sz w:val="18"/>
              </w:rPr>
            </w:pPr>
          </w:p>
        </w:tc>
      </w:tr>
      <w:tr w:rsidR="00002392" w:rsidRPr="003D577D" w14:paraId="01A2E930"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C541B6A" w14:textId="77777777" w:rsidR="00002392" w:rsidRPr="003D577D" w:rsidRDefault="00002392" w:rsidP="008626B5">
            <w:pPr>
              <w:rPr>
                <w:rFonts w:ascii="Arial" w:hAnsi="Arial" w:cs="Arial"/>
                <w:sz w:val="18"/>
              </w:rPr>
            </w:pPr>
            <w:r w:rsidRPr="003D577D">
              <w:rPr>
                <w:rFonts w:ascii="Arial" w:hAnsi="Arial" w:cs="Arial"/>
                <w:b/>
                <w:bCs/>
                <w:sz w:val="18"/>
              </w:rPr>
              <w:t>1.1</w:t>
            </w:r>
          </w:p>
        </w:tc>
        <w:tc>
          <w:tcPr>
            <w:tcW w:w="9076" w:type="dxa"/>
            <w:gridSpan w:val="3"/>
            <w:tcBorders>
              <w:top w:val="single" w:sz="12" w:space="0" w:color="auto"/>
              <w:bottom w:val="single" w:sz="12" w:space="0" w:color="auto"/>
              <w:right w:val="single" w:sz="12" w:space="0" w:color="auto"/>
            </w:tcBorders>
            <w:vAlign w:val="center"/>
          </w:tcPr>
          <w:p w14:paraId="01AC82F6"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Registered Name</w:t>
            </w:r>
          </w:p>
          <w:p w14:paraId="5228B57D"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1"/>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p w14:paraId="7EC756FF" w14:textId="77777777" w:rsidR="00002392" w:rsidRPr="003D577D" w:rsidRDefault="00002392" w:rsidP="008626B5">
            <w:pPr>
              <w:rPr>
                <w:rFonts w:ascii="Arial" w:hAnsi="Arial" w:cs="Arial"/>
                <w:sz w:val="18"/>
              </w:rPr>
            </w:pPr>
          </w:p>
          <w:p w14:paraId="40617CA2"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Trading Name (if different)</w:t>
            </w:r>
          </w:p>
          <w:p w14:paraId="76F72066" w14:textId="77777777" w:rsidR="00002392" w:rsidRPr="003D577D" w:rsidRDefault="00002392" w:rsidP="008626B5">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tc>
      </w:tr>
      <w:tr w:rsidR="00002392" w:rsidRPr="003D577D" w14:paraId="573DE8EE"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61D87AED" w14:textId="77777777" w:rsidR="00002392" w:rsidRPr="003D577D" w:rsidRDefault="00002392" w:rsidP="008626B5">
            <w:pPr>
              <w:rPr>
                <w:rFonts w:ascii="Arial" w:hAnsi="Arial" w:cs="Arial"/>
                <w:sz w:val="18"/>
              </w:rPr>
            </w:pPr>
          </w:p>
        </w:tc>
        <w:tc>
          <w:tcPr>
            <w:tcW w:w="9076" w:type="dxa"/>
            <w:gridSpan w:val="3"/>
            <w:tcBorders>
              <w:top w:val="single" w:sz="12" w:space="0" w:color="auto"/>
              <w:bottom w:val="single" w:sz="12" w:space="0" w:color="auto"/>
            </w:tcBorders>
            <w:vAlign w:val="center"/>
          </w:tcPr>
          <w:p w14:paraId="48F0C18C" w14:textId="77777777" w:rsidR="00002392" w:rsidRPr="003D577D" w:rsidRDefault="00002392" w:rsidP="008626B5">
            <w:pPr>
              <w:rPr>
                <w:rFonts w:ascii="Arial" w:hAnsi="Arial" w:cs="Arial"/>
                <w:sz w:val="18"/>
              </w:rPr>
            </w:pPr>
          </w:p>
        </w:tc>
      </w:tr>
      <w:tr w:rsidR="00002392" w:rsidRPr="003D577D" w14:paraId="7FD017A8"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14:paraId="7D1DE0D4" w14:textId="77777777" w:rsidR="00002392" w:rsidRPr="003D577D" w:rsidRDefault="00002392" w:rsidP="008626B5">
            <w:pPr>
              <w:rPr>
                <w:rFonts w:ascii="Arial" w:hAnsi="Arial" w:cs="Arial"/>
                <w:b/>
                <w:bCs/>
                <w:sz w:val="18"/>
              </w:rPr>
            </w:pPr>
            <w:r w:rsidRPr="003D577D">
              <w:rPr>
                <w:rFonts w:ascii="Arial" w:hAnsi="Arial" w:cs="Arial"/>
                <w:b/>
                <w:bCs/>
                <w:sz w:val="18"/>
              </w:rPr>
              <w:t>1.2</w:t>
            </w:r>
          </w:p>
        </w:tc>
        <w:tc>
          <w:tcPr>
            <w:tcW w:w="9076" w:type="dxa"/>
            <w:gridSpan w:val="3"/>
            <w:tcBorders>
              <w:top w:val="single" w:sz="12" w:space="0" w:color="auto"/>
              <w:right w:val="single" w:sz="12" w:space="0" w:color="auto"/>
            </w:tcBorders>
            <w:vAlign w:val="center"/>
          </w:tcPr>
          <w:p w14:paraId="7E471435"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Correspondence Details</w:t>
            </w:r>
          </w:p>
          <w:p w14:paraId="07DF2460" w14:textId="77777777" w:rsidR="00002392" w:rsidRPr="003D577D" w:rsidRDefault="00002392" w:rsidP="008626B5">
            <w:pPr>
              <w:rPr>
                <w:rFonts w:ascii="Arial" w:hAnsi="Arial" w:cs="Arial"/>
                <w:b/>
                <w:bCs/>
                <w:sz w:val="18"/>
              </w:rPr>
            </w:pPr>
            <w:r w:rsidRPr="003D577D">
              <w:rPr>
                <w:rFonts w:ascii="Arial" w:hAnsi="Arial" w:cs="Arial"/>
                <w:b/>
                <w:bCs/>
                <w:sz w:val="18"/>
              </w:rPr>
              <w:t>Name of person applying on behalf of the company</w:t>
            </w:r>
          </w:p>
          <w:p w14:paraId="168338BD" w14:textId="77777777" w:rsidR="00002392" w:rsidRPr="003D577D" w:rsidRDefault="00002392" w:rsidP="008626B5">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p w14:paraId="43247789" w14:textId="77777777" w:rsidR="00002392" w:rsidRPr="003D577D" w:rsidRDefault="00002392" w:rsidP="008626B5">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690AAA8B" w14:textId="77777777" w:rsidR="00002392" w:rsidRPr="003D577D" w:rsidRDefault="00002392" w:rsidP="008626B5">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p w14:paraId="593D864A" w14:textId="77777777" w:rsidR="00002392" w:rsidRPr="003D577D" w:rsidRDefault="00002392" w:rsidP="008626B5">
            <w:pPr>
              <w:rPr>
                <w:rFonts w:ascii="Arial" w:hAnsi="Arial" w:cs="Arial"/>
                <w:b/>
                <w:bCs/>
                <w:sz w:val="18"/>
              </w:rPr>
            </w:pPr>
            <w:r w:rsidRPr="003D577D">
              <w:rPr>
                <w:rFonts w:ascii="Arial" w:hAnsi="Arial" w:cs="Arial"/>
                <w:b/>
                <w:bCs/>
                <w:sz w:val="18"/>
              </w:rPr>
              <w:t>Telephone:</w:t>
            </w:r>
          </w:p>
          <w:p w14:paraId="28559F06" w14:textId="77777777" w:rsidR="00002392" w:rsidRPr="003D577D" w:rsidRDefault="00002392" w:rsidP="008626B5">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p w14:paraId="77C2705C" w14:textId="77777777" w:rsidR="00002392" w:rsidRPr="003D577D" w:rsidRDefault="00002392" w:rsidP="008626B5">
            <w:pPr>
              <w:rPr>
                <w:rFonts w:ascii="Arial" w:hAnsi="Arial" w:cs="Arial"/>
                <w:b/>
                <w:bCs/>
                <w:sz w:val="18"/>
              </w:rPr>
            </w:pPr>
            <w:smartTag w:uri="urn:schemas-microsoft-com:office:smarttags" w:element="place">
              <w:smartTag w:uri="urn:schemas-microsoft-com:office:smarttags" w:element="City">
                <w:r w:rsidRPr="003D577D">
                  <w:rPr>
                    <w:rFonts w:ascii="Arial" w:hAnsi="Arial" w:cs="Arial"/>
                    <w:b/>
                    <w:bCs/>
                    <w:sz w:val="18"/>
                  </w:rPr>
                  <w:t>Mobile</w:t>
                </w:r>
              </w:smartTag>
            </w:smartTag>
            <w:r w:rsidRPr="003D577D">
              <w:rPr>
                <w:rFonts w:ascii="Arial" w:hAnsi="Arial" w:cs="Arial"/>
                <w:b/>
                <w:bCs/>
                <w:sz w:val="18"/>
              </w:rPr>
              <w:t>:</w:t>
            </w:r>
          </w:p>
          <w:p w14:paraId="795D68B0" w14:textId="77777777" w:rsidR="00002392" w:rsidRPr="003D577D" w:rsidRDefault="00002392" w:rsidP="008626B5">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2" w:name="Text83"/>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bookmarkEnd w:id="2"/>
          </w:p>
          <w:p w14:paraId="0F861E1A" w14:textId="77777777" w:rsidR="00002392" w:rsidRPr="003D577D" w:rsidRDefault="00002392" w:rsidP="008626B5">
            <w:pPr>
              <w:rPr>
                <w:rFonts w:ascii="Arial" w:hAnsi="Arial" w:cs="Arial"/>
                <w:b/>
                <w:bCs/>
                <w:sz w:val="18"/>
              </w:rPr>
            </w:pPr>
            <w:r w:rsidRPr="003D577D">
              <w:rPr>
                <w:rFonts w:ascii="Arial" w:hAnsi="Arial" w:cs="Arial"/>
                <w:b/>
                <w:bCs/>
                <w:sz w:val="18"/>
              </w:rPr>
              <w:t>Email:</w:t>
            </w:r>
          </w:p>
          <w:p w14:paraId="273D9028" w14:textId="77777777" w:rsidR="00002392" w:rsidRPr="003D577D" w:rsidRDefault="00002392" w:rsidP="008626B5">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tc>
      </w:tr>
      <w:tr w:rsidR="00002392" w:rsidRPr="003D577D" w14:paraId="05112BBC" w14:textId="77777777" w:rsidTr="008626B5">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14:paraId="6D289305" w14:textId="77777777" w:rsidR="00002392" w:rsidRPr="003D577D" w:rsidRDefault="00002392" w:rsidP="008626B5">
            <w:pPr>
              <w:rPr>
                <w:rFonts w:ascii="Arial" w:hAnsi="Arial" w:cs="Arial"/>
                <w:sz w:val="18"/>
              </w:rPr>
            </w:pPr>
          </w:p>
        </w:tc>
        <w:tc>
          <w:tcPr>
            <w:tcW w:w="9076" w:type="dxa"/>
            <w:gridSpan w:val="3"/>
            <w:tcBorders>
              <w:bottom w:val="single" w:sz="12" w:space="0" w:color="auto"/>
              <w:right w:val="single" w:sz="12" w:space="0" w:color="auto"/>
            </w:tcBorders>
            <w:vAlign w:val="center"/>
          </w:tcPr>
          <w:p w14:paraId="489D24EC"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Registered office Address (if different from above)</w:t>
            </w:r>
          </w:p>
          <w:p w14:paraId="4F9E402F" w14:textId="77777777" w:rsidR="00002392" w:rsidRPr="003D577D" w:rsidRDefault="00002392" w:rsidP="008626B5">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tc>
      </w:tr>
      <w:tr w:rsidR="00002392" w:rsidRPr="003D577D" w14:paraId="6558469F"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7EC78AE8" w14:textId="77777777" w:rsidR="00002392" w:rsidRPr="003D577D" w:rsidRDefault="00002392" w:rsidP="008626B5">
            <w:pPr>
              <w:rPr>
                <w:rFonts w:ascii="Arial" w:hAnsi="Arial" w:cs="Arial"/>
                <w:sz w:val="18"/>
              </w:rPr>
            </w:pPr>
          </w:p>
        </w:tc>
        <w:tc>
          <w:tcPr>
            <w:tcW w:w="9076" w:type="dxa"/>
            <w:gridSpan w:val="3"/>
            <w:tcBorders>
              <w:top w:val="single" w:sz="12" w:space="0" w:color="auto"/>
              <w:bottom w:val="single" w:sz="12" w:space="0" w:color="auto"/>
            </w:tcBorders>
            <w:vAlign w:val="center"/>
          </w:tcPr>
          <w:p w14:paraId="4828EEA7" w14:textId="77777777" w:rsidR="00002392" w:rsidRPr="003D577D" w:rsidRDefault="00002392" w:rsidP="008626B5">
            <w:pPr>
              <w:rPr>
                <w:rFonts w:ascii="Arial" w:hAnsi="Arial" w:cs="Arial"/>
                <w:sz w:val="18"/>
              </w:rPr>
            </w:pPr>
          </w:p>
        </w:tc>
      </w:tr>
      <w:tr w:rsidR="00002392" w:rsidRPr="003D577D" w14:paraId="452C9A43"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069A2652" w14:textId="77777777" w:rsidR="00002392" w:rsidRPr="003D577D" w:rsidRDefault="00002392" w:rsidP="008626B5">
            <w:pPr>
              <w:rPr>
                <w:rFonts w:ascii="Arial" w:hAnsi="Arial" w:cs="Arial"/>
                <w:sz w:val="18"/>
              </w:rPr>
            </w:pPr>
            <w:r w:rsidRPr="003D577D">
              <w:rPr>
                <w:rFonts w:ascii="Arial" w:hAnsi="Arial" w:cs="Arial"/>
                <w:b/>
                <w:bCs/>
                <w:sz w:val="18"/>
              </w:rPr>
              <w:t>1.3</w:t>
            </w:r>
          </w:p>
        </w:tc>
        <w:tc>
          <w:tcPr>
            <w:tcW w:w="9076" w:type="dxa"/>
            <w:gridSpan w:val="3"/>
            <w:tcBorders>
              <w:top w:val="single" w:sz="12" w:space="0" w:color="auto"/>
              <w:bottom w:val="single" w:sz="12" w:space="0" w:color="auto"/>
              <w:right w:val="single" w:sz="12" w:space="0" w:color="auto"/>
            </w:tcBorders>
            <w:vAlign w:val="center"/>
          </w:tcPr>
          <w:p w14:paraId="62BCC21F"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Company Registration No (if applicable)</w:t>
            </w:r>
          </w:p>
          <w:p w14:paraId="7E701126" w14:textId="77777777" w:rsidR="00002392" w:rsidRPr="003D577D" w:rsidRDefault="00002392" w:rsidP="008626B5">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p w14:paraId="2C4EE29B" w14:textId="77777777" w:rsidR="00002392" w:rsidRPr="003D577D" w:rsidRDefault="00002392" w:rsidP="008626B5">
            <w:pPr>
              <w:rPr>
                <w:rFonts w:ascii="Arial" w:hAnsi="Arial" w:cs="Arial"/>
                <w:b/>
                <w:bCs/>
                <w:sz w:val="18"/>
              </w:rPr>
            </w:pPr>
            <w:r w:rsidRPr="003D577D">
              <w:rPr>
                <w:rFonts w:ascii="Arial" w:hAnsi="Arial" w:cs="Arial"/>
                <w:b/>
                <w:bCs/>
                <w:sz w:val="18"/>
              </w:rPr>
              <w:t>VAT registration number (if applicable)</w:t>
            </w:r>
          </w:p>
          <w:p w14:paraId="69581B43" w14:textId="77777777" w:rsidR="00002392" w:rsidRPr="003D577D" w:rsidRDefault="00002392" w:rsidP="008626B5">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p w14:paraId="741ADA10" w14:textId="77777777" w:rsidR="00002392" w:rsidRPr="003D577D" w:rsidRDefault="00002392" w:rsidP="008626B5">
            <w:pPr>
              <w:rPr>
                <w:rFonts w:ascii="Arial" w:hAnsi="Arial" w:cs="Arial"/>
                <w:sz w:val="18"/>
              </w:rPr>
            </w:pPr>
          </w:p>
        </w:tc>
      </w:tr>
      <w:tr w:rsidR="00002392" w:rsidRPr="003D577D" w14:paraId="535323A7"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5B26DF52" w14:textId="77777777" w:rsidR="00002392" w:rsidRPr="003D577D" w:rsidRDefault="00002392" w:rsidP="008626B5">
            <w:pPr>
              <w:rPr>
                <w:rFonts w:ascii="Arial" w:hAnsi="Arial" w:cs="Arial"/>
                <w:sz w:val="18"/>
              </w:rPr>
            </w:pPr>
          </w:p>
        </w:tc>
        <w:tc>
          <w:tcPr>
            <w:tcW w:w="9076" w:type="dxa"/>
            <w:gridSpan w:val="3"/>
            <w:tcBorders>
              <w:top w:val="single" w:sz="12" w:space="0" w:color="auto"/>
              <w:bottom w:val="single" w:sz="12" w:space="0" w:color="auto"/>
            </w:tcBorders>
            <w:vAlign w:val="center"/>
          </w:tcPr>
          <w:p w14:paraId="7D52249A" w14:textId="77777777" w:rsidR="00002392" w:rsidRPr="003D577D" w:rsidRDefault="00002392" w:rsidP="008626B5">
            <w:pPr>
              <w:rPr>
                <w:rFonts w:ascii="Arial" w:hAnsi="Arial" w:cs="Arial"/>
                <w:sz w:val="18"/>
              </w:rPr>
            </w:pPr>
          </w:p>
        </w:tc>
      </w:tr>
      <w:tr w:rsidR="00002392" w:rsidRPr="003D577D" w14:paraId="75E05210"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378B9350" w14:textId="77777777" w:rsidR="00002392" w:rsidRPr="003D577D" w:rsidRDefault="00002392" w:rsidP="008626B5">
            <w:pPr>
              <w:rPr>
                <w:rFonts w:ascii="Arial" w:hAnsi="Arial" w:cs="Arial"/>
                <w:sz w:val="18"/>
              </w:rPr>
            </w:pPr>
          </w:p>
        </w:tc>
        <w:tc>
          <w:tcPr>
            <w:tcW w:w="9076" w:type="dxa"/>
            <w:gridSpan w:val="3"/>
            <w:tcBorders>
              <w:top w:val="single" w:sz="12" w:space="0" w:color="auto"/>
              <w:bottom w:val="single" w:sz="12" w:space="0" w:color="auto"/>
            </w:tcBorders>
            <w:vAlign w:val="center"/>
          </w:tcPr>
          <w:p w14:paraId="009F2F25" w14:textId="77777777" w:rsidR="00002392" w:rsidRPr="003D577D" w:rsidRDefault="00002392" w:rsidP="008626B5">
            <w:pPr>
              <w:rPr>
                <w:rFonts w:ascii="Arial" w:hAnsi="Arial" w:cs="Arial"/>
                <w:sz w:val="18"/>
              </w:rPr>
            </w:pPr>
          </w:p>
        </w:tc>
      </w:tr>
      <w:tr w:rsidR="00002392" w:rsidRPr="003D577D" w14:paraId="3BEA1E74"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9B935C9" w14:textId="77777777" w:rsidR="00002392" w:rsidRPr="003D577D" w:rsidRDefault="00002392" w:rsidP="008626B5">
            <w:pPr>
              <w:rPr>
                <w:rFonts w:ascii="Arial" w:hAnsi="Arial" w:cs="Arial"/>
                <w:sz w:val="18"/>
              </w:rPr>
            </w:pPr>
            <w:r w:rsidRPr="003D577D">
              <w:rPr>
                <w:rFonts w:ascii="Arial" w:hAnsi="Arial" w:cs="Arial"/>
                <w:b/>
                <w:bCs/>
                <w:sz w:val="18"/>
              </w:rPr>
              <w:t>1.5</w:t>
            </w:r>
          </w:p>
        </w:tc>
        <w:tc>
          <w:tcPr>
            <w:tcW w:w="9076" w:type="dxa"/>
            <w:gridSpan w:val="3"/>
            <w:tcBorders>
              <w:top w:val="single" w:sz="12" w:space="0" w:color="auto"/>
              <w:bottom w:val="single" w:sz="12" w:space="0" w:color="auto"/>
              <w:right w:val="single" w:sz="12" w:space="0" w:color="auto"/>
            </w:tcBorders>
            <w:vAlign w:val="center"/>
          </w:tcPr>
          <w:p w14:paraId="11513CB6"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7492B9AD" w14:textId="77777777" w:rsidR="00002392" w:rsidRPr="003D577D" w:rsidRDefault="00002392" w:rsidP="008626B5">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tc>
      </w:tr>
      <w:tr w:rsidR="00002392" w:rsidRPr="003D577D" w14:paraId="69086E02"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1F9F24AE" w14:textId="77777777" w:rsidR="00002392" w:rsidRPr="003D577D" w:rsidRDefault="00002392" w:rsidP="008626B5">
            <w:pPr>
              <w:rPr>
                <w:rFonts w:ascii="Arial" w:hAnsi="Arial" w:cs="Arial"/>
                <w:sz w:val="18"/>
              </w:rPr>
            </w:pPr>
          </w:p>
        </w:tc>
        <w:tc>
          <w:tcPr>
            <w:tcW w:w="9076" w:type="dxa"/>
            <w:gridSpan w:val="3"/>
            <w:tcBorders>
              <w:top w:val="single" w:sz="12" w:space="0" w:color="auto"/>
              <w:bottom w:val="single" w:sz="12" w:space="0" w:color="auto"/>
            </w:tcBorders>
            <w:vAlign w:val="center"/>
          </w:tcPr>
          <w:p w14:paraId="374EE733" w14:textId="77777777" w:rsidR="00002392" w:rsidRPr="003D577D" w:rsidRDefault="00002392" w:rsidP="008626B5">
            <w:pPr>
              <w:rPr>
                <w:rFonts w:ascii="Arial" w:hAnsi="Arial" w:cs="Arial"/>
                <w:sz w:val="18"/>
              </w:rPr>
            </w:pPr>
          </w:p>
        </w:tc>
      </w:tr>
      <w:tr w:rsidR="00002392" w:rsidRPr="003D577D" w14:paraId="030C7CC3"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037144CE" w14:textId="77777777" w:rsidR="00002392" w:rsidRPr="003D577D" w:rsidRDefault="00002392" w:rsidP="008626B5">
            <w:pPr>
              <w:rPr>
                <w:rFonts w:ascii="Arial" w:hAnsi="Arial" w:cs="Arial"/>
                <w:b/>
                <w:bCs/>
                <w:sz w:val="18"/>
              </w:rPr>
            </w:pPr>
            <w:r w:rsidRPr="003D577D">
              <w:rPr>
                <w:rFonts w:ascii="Arial" w:hAnsi="Arial" w:cs="Arial"/>
                <w:b/>
                <w:bCs/>
                <w:sz w:val="18"/>
              </w:rPr>
              <w:t>1.6</w:t>
            </w:r>
          </w:p>
        </w:tc>
        <w:tc>
          <w:tcPr>
            <w:tcW w:w="9076" w:type="dxa"/>
            <w:gridSpan w:val="3"/>
            <w:tcBorders>
              <w:top w:val="single" w:sz="12" w:space="0" w:color="auto"/>
              <w:bottom w:val="single" w:sz="12" w:space="0" w:color="auto"/>
              <w:right w:val="single" w:sz="12" w:space="0" w:color="auto"/>
            </w:tcBorders>
            <w:vAlign w:val="center"/>
          </w:tcPr>
          <w:p w14:paraId="2B6952E7"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Company structure and nature of company</w:t>
            </w:r>
          </w:p>
          <w:p w14:paraId="029E2703" w14:textId="77777777" w:rsidR="00002392" w:rsidRPr="003D577D" w:rsidRDefault="00002392" w:rsidP="008626B5">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14:paraId="084B4F52" w14:textId="77777777" w:rsidR="00002392" w:rsidRPr="003D577D" w:rsidRDefault="00002392" w:rsidP="008626B5">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sz w:val="18"/>
              </w:rPr>
              <w:fldChar w:fldCharType="end"/>
            </w:r>
          </w:p>
          <w:p w14:paraId="4C2EBD3B" w14:textId="77777777" w:rsidR="00002392" w:rsidRPr="003D577D" w:rsidRDefault="00002392" w:rsidP="008626B5">
            <w:pPr>
              <w:rPr>
                <w:rFonts w:ascii="Arial" w:hAnsi="Arial" w:cs="Arial"/>
                <w:bCs/>
                <w:sz w:val="18"/>
              </w:rPr>
            </w:pPr>
          </w:p>
          <w:p w14:paraId="381E52FF" w14:textId="77777777" w:rsidR="00002392" w:rsidRPr="003D577D" w:rsidRDefault="00002392" w:rsidP="008626B5">
            <w:pPr>
              <w:rPr>
                <w:rFonts w:ascii="Arial" w:hAnsi="Arial" w:cs="Arial"/>
                <w:bCs/>
                <w:sz w:val="18"/>
              </w:rPr>
            </w:pPr>
            <w:r w:rsidRPr="003D577D">
              <w:rPr>
                <w:rFonts w:ascii="Arial" w:hAnsi="Arial" w:cs="Arial"/>
                <w:bCs/>
                <w:sz w:val="18"/>
              </w:rPr>
              <w:t xml:space="preserve">Is the company proposed as party to the contract part of a larger organisation? If </w:t>
            </w:r>
            <w:proofErr w:type="gramStart"/>
            <w:r w:rsidRPr="003D577D">
              <w:rPr>
                <w:rFonts w:ascii="Arial" w:hAnsi="Arial" w:cs="Arial"/>
                <w:bCs/>
                <w:sz w:val="18"/>
              </w:rPr>
              <w:t>so</w:t>
            </w:r>
            <w:proofErr w:type="gramEnd"/>
            <w:r w:rsidRPr="003D577D">
              <w:rPr>
                <w:rFonts w:ascii="Arial" w:hAnsi="Arial" w:cs="Arial"/>
                <w:bCs/>
                <w:sz w:val="18"/>
              </w:rPr>
              <w:t xml:space="preserve"> please explain the relationship between the various parts of the organisation, up to the ultimate holding company.</w:t>
            </w:r>
          </w:p>
          <w:p w14:paraId="7E62D1A1" w14:textId="77777777" w:rsidR="00002392" w:rsidRPr="003D577D" w:rsidRDefault="00002392" w:rsidP="008626B5">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sz w:val="18"/>
              </w:rPr>
              <w:fldChar w:fldCharType="end"/>
            </w:r>
          </w:p>
          <w:p w14:paraId="30111B41" w14:textId="77777777" w:rsidR="00002392" w:rsidRPr="003D577D" w:rsidRDefault="00002392" w:rsidP="008626B5">
            <w:pPr>
              <w:rPr>
                <w:rFonts w:ascii="Arial" w:hAnsi="Arial" w:cs="Arial"/>
                <w:bCs/>
                <w:sz w:val="18"/>
              </w:rPr>
            </w:pPr>
          </w:p>
          <w:p w14:paraId="1B4F5991" w14:textId="77777777" w:rsidR="00002392" w:rsidRPr="003D577D" w:rsidRDefault="00002392" w:rsidP="008626B5">
            <w:pPr>
              <w:rPr>
                <w:rFonts w:ascii="Arial" w:hAnsi="Arial" w:cs="Arial"/>
                <w:bCs/>
                <w:sz w:val="18"/>
              </w:rPr>
            </w:pPr>
            <w:r w:rsidRPr="003D577D">
              <w:rPr>
                <w:rFonts w:ascii="Arial" w:hAnsi="Arial" w:cs="Arial"/>
                <w:bCs/>
                <w:sz w:val="18"/>
              </w:rPr>
              <w:t xml:space="preserve">Current number of </w:t>
            </w:r>
            <w:proofErr w:type="gramStart"/>
            <w:r w:rsidRPr="003D577D">
              <w:rPr>
                <w:rFonts w:ascii="Arial" w:hAnsi="Arial" w:cs="Arial"/>
                <w:bCs/>
                <w:sz w:val="18"/>
              </w:rPr>
              <w:t>full time</w:t>
            </w:r>
            <w:proofErr w:type="gramEnd"/>
            <w:r w:rsidRPr="003D577D">
              <w:rPr>
                <w:rFonts w:ascii="Arial" w:hAnsi="Arial" w:cs="Arial"/>
                <w:bCs/>
                <w:sz w:val="18"/>
              </w:rPr>
              <w:t xml:space="preserve"> equivalent staff currently employed by the company (not larger parent company)</w:t>
            </w:r>
          </w:p>
          <w:p w14:paraId="4E2BD80E" w14:textId="77777777" w:rsidR="00002392" w:rsidRPr="003D577D" w:rsidRDefault="00002392" w:rsidP="008626B5">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3" w:name="Text82"/>
            <w:r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sz w:val="18"/>
              </w:rPr>
              <w:fldChar w:fldCharType="end"/>
            </w:r>
            <w:bookmarkEnd w:id="3"/>
          </w:p>
        </w:tc>
      </w:tr>
      <w:tr w:rsidR="00002392" w:rsidRPr="003D577D" w14:paraId="673E217D"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111AF8FE" w14:textId="77777777" w:rsidR="00002392" w:rsidRPr="003D577D" w:rsidRDefault="00002392" w:rsidP="008626B5">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52CEEBEF" w14:textId="77777777" w:rsidR="00002392" w:rsidRPr="003D577D" w:rsidRDefault="00002392" w:rsidP="008626B5">
            <w:pPr>
              <w:rPr>
                <w:rFonts w:ascii="Arial" w:hAnsi="Arial" w:cs="Arial"/>
                <w:b/>
                <w:bCs/>
                <w:sz w:val="18"/>
                <w:u w:val="single"/>
              </w:rPr>
            </w:pPr>
          </w:p>
        </w:tc>
      </w:tr>
      <w:tr w:rsidR="00002392" w:rsidRPr="003D577D" w14:paraId="3BFC6918"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5597A74E" w14:textId="77777777" w:rsidR="00002392" w:rsidRPr="003D577D" w:rsidRDefault="00002392" w:rsidP="008626B5">
            <w:pPr>
              <w:rPr>
                <w:rFonts w:ascii="Arial" w:hAnsi="Arial" w:cs="Arial"/>
                <w:b/>
                <w:bCs/>
                <w:sz w:val="18"/>
              </w:rPr>
            </w:pPr>
            <w:r w:rsidRPr="003D577D">
              <w:rPr>
                <w:rFonts w:ascii="Arial" w:hAnsi="Arial" w:cs="Arial"/>
                <w:b/>
                <w:bCs/>
                <w:sz w:val="18"/>
              </w:rPr>
              <w:t>1.7</w:t>
            </w:r>
          </w:p>
        </w:tc>
        <w:tc>
          <w:tcPr>
            <w:tcW w:w="9076" w:type="dxa"/>
            <w:gridSpan w:val="3"/>
            <w:tcBorders>
              <w:top w:val="single" w:sz="12" w:space="0" w:color="auto"/>
              <w:bottom w:val="single" w:sz="12" w:space="0" w:color="auto"/>
              <w:right w:val="single" w:sz="12" w:space="0" w:color="auto"/>
            </w:tcBorders>
            <w:vAlign w:val="center"/>
          </w:tcPr>
          <w:p w14:paraId="35FA2E95"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Accreditation by / Membership of Trade Association(s)</w:t>
            </w:r>
          </w:p>
          <w:p w14:paraId="59D9DC66" w14:textId="77777777" w:rsidR="00002392" w:rsidRPr="003D577D" w:rsidRDefault="00002392" w:rsidP="008626B5">
            <w:pPr>
              <w:rPr>
                <w:rFonts w:ascii="Arial" w:hAnsi="Arial" w:cs="Arial"/>
                <w:b/>
                <w:bCs/>
                <w:sz w:val="18"/>
                <w:u w:val="single"/>
              </w:rPr>
            </w:pPr>
          </w:p>
          <w:p w14:paraId="15E91FD5"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Is your Company registered with any industry accreditation body?</w:t>
            </w:r>
            <w:r w:rsidRPr="003D577D">
              <w:rPr>
                <w:rFonts w:ascii="Arial" w:hAnsi="Arial" w:cs="Arial"/>
                <w:b/>
                <w:bCs/>
                <w:sz w:val="18"/>
                <w:u w:val="single"/>
              </w:rPr>
              <w:tab/>
              <w:t xml:space="preserve">YES </w:t>
            </w:r>
            <w:r w:rsidRPr="003D577D">
              <w:rPr>
                <w:rFonts w:ascii="Arial" w:hAnsi="Arial" w:cs="Arial"/>
                <w:b/>
                <w:bCs/>
                <w:sz w:val="18"/>
                <w:u w:val="single"/>
              </w:rPr>
              <w:fldChar w:fldCharType="begin">
                <w:ffData>
                  <w:name w:val="Check1"/>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r w:rsidRPr="003D577D">
              <w:rPr>
                <w:rFonts w:ascii="Arial" w:hAnsi="Arial" w:cs="Arial"/>
                <w:b/>
                <w:bCs/>
                <w:sz w:val="18"/>
                <w:u w:val="single"/>
              </w:rPr>
              <w:tab/>
            </w:r>
            <w:r w:rsidRPr="003D577D">
              <w:rPr>
                <w:rFonts w:ascii="Arial" w:hAnsi="Arial" w:cs="Arial"/>
                <w:b/>
                <w:bCs/>
                <w:sz w:val="18"/>
                <w:u w:val="single"/>
              </w:rPr>
              <w:tab/>
              <w:t>NO</w:t>
            </w:r>
            <w:r w:rsidRPr="003D577D">
              <w:rPr>
                <w:rFonts w:ascii="Arial" w:hAnsi="Arial" w:cs="Arial"/>
                <w:b/>
                <w:bCs/>
                <w:sz w:val="18"/>
                <w:u w:val="single"/>
              </w:rPr>
              <w:fldChar w:fldCharType="begin">
                <w:ffData>
                  <w:name w:val="Check2"/>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p>
          <w:p w14:paraId="2B76DBA3"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If yes, please provide details:</w:t>
            </w:r>
          </w:p>
          <w:p w14:paraId="09D4CAF8"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fldChar w:fldCharType="end"/>
            </w:r>
          </w:p>
          <w:p w14:paraId="437B3BE6" w14:textId="77777777" w:rsidR="00002392" w:rsidRPr="003D577D" w:rsidRDefault="00002392" w:rsidP="008626B5">
            <w:pPr>
              <w:rPr>
                <w:rFonts w:ascii="Arial" w:hAnsi="Arial" w:cs="Arial"/>
                <w:b/>
                <w:bCs/>
                <w:sz w:val="18"/>
                <w:u w:val="single"/>
              </w:rPr>
            </w:pPr>
          </w:p>
          <w:p w14:paraId="69B5BC0C"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Is your Company on any public sector Framework agreements?</w:t>
            </w:r>
            <w:r w:rsidRPr="003D577D">
              <w:rPr>
                <w:rFonts w:ascii="Arial" w:hAnsi="Arial" w:cs="Arial"/>
                <w:b/>
                <w:bCs/>
                <w:sz w:val="18"/>
                <w:u w:val="single"/>
              </w:rPr>
              <w:tab/>
              <w:t xml:space="preserve">              YES</w:t>
            </w:r>
            <w:r w:rsidRPr="003D577D">
              <w:rPr>
                <w:rFonts w:ascii="Arial" w:hAnsi="Arial" w:cs="Arial"/>
                <w:b/>
                <w:bCs/>
                <w:sz w:val="18"/>
                <w:u w:val="single"/>
              </w:rPr>
              <w:fldChar w:fldCharType="begin">
                <w:ffData>
                  <w:name w:val="Check3"/>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r w:rsidRPr="003D577D">
              <w:rPr>
                <w:rFonts w:ascii="Arial" w:hAnsi="Arial" w:cs="Arial"/>
                <w:b/>
                <w:bCs/>
                <w:sz w:val="18"/>
                <w:u w:val="single"/>
              </w:rPr>
              <w:tab/>
            </w:r>
            <w:r w:rsidRPr="003D577D">
              <w:rPr>
                <w:rFonts w:ascii="Arial" w:hAnsi="Arial" w:cs="Arial"/>
                <w:b/>
                <w:bCs/>
                <w:sz w:val="18"/>
                <w:u w:val="single"/>
              </w:rPr>
              <w:tab/>
              <w:t>NO</w:t>
            </w:r>
            <w:r w:rsidRPr="003D577D">
              <w:rPr>
                <w:rFonts w:ascii="Arial" w:hAnsi="Arial" w:cs="Arial"/>
                <w:b/>
                <w:bCs/>
                <w:sz w:val="18"/>
                <w:u w:val="single"/>
              </w:rPr>
              <w:fldChar w:fldCharType="begin">
                <w:ffData>
                  <w:name w:val="Check4"/>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p>
          <w:p w14:paraId="7BFBFBDC"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If yes, please provide details:</w:t>
            </w:r>
          </w:p>
          <w:p w14:paraId="0CFA2F85"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fldChar w:fldCharType="end"/>
            </w:r>
          </w:p>
          <w:p w14:paraId="74FDB9E2" w14:textId="77777777" w:rsidR="00002392" w:rsidRPr="003D577D" w:rsidRDefault="00002392" w:rsidP="008626B5">
            <w:pPr>
              <w:rPr>
                <w:rFonts w:ascii="Arial" w:hAnsi="Arial" w:cs="Arial"/>
                <w:b/>
                <w:bCs/>
                <w:sz w:val="18"/>
                <w:u w:val="single"/>
              </w:rPr>
            </w:pPr>
          </w:p>
          <w:p w14:paraId="44D118A0"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Please state membership of any professional bodies/ other associations below:</w:t>
            </w:r>
          </w:p>
          <w:p w14:paraId="24AA7FFA"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fldChar w:fldCharType="end"/>
            </w:r>
          </w:p>
        </w:tc>
      </w:tr>
      <w:tr w:rsidR="00002392" w:rsidRPr="003D577D" w14:paraId="37343345" w14:textId="77777777" w:rsidTr="008626B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5D589E4D" w14:textId="77777777" w:rsidR="00002392" w:rsidRPr="003D577D" w:rsidRDefault="00002392" w:rsidP="008626B5">
            <w:pPr>
              <w:rPr>
                <w:rFonts w:ascii="Arial" w:hAnsi="Arial" w:cs="Arial"/>
                <w:b/>
                <w:bCs/>
                <w:sz w:val="18"/>
              </w:rPr>
            </w:pPr>
            <w:r w:rsidRPr="003D577D">
              <w:rPr>
                <w:rFonts w:ascii="Arial" w:hAnsi="Arial" w:cs="Arial"/>
                <w:b/>
                <w:bCs/>
                <w:sz w:val="18"/>
              </w:rPr>
              <w:lastRenderedPageBreak/>
              <w:t>1.8</w:t>
            </w:r>
          </w:p>
        </w:tc>
        <w:tc>
          <w:tcPr>
            <w:tcW w:w="9076" w:type="dxa"/>
            <w:gridSpan w:val="3"/>
            <w:tcBorders>
              <w:top w:val="single" w:sz="12" w:space="0" w:color="auto"/>
              <w:bottom w:val="single" w:sz="12" w:space="0" w:color="auto"/>
              <w:right w:val="single" w:sz="12" w:space="0" w:color="auto"/>
            </w:tcBorders>
            <w:vAlign w:val="center"/>
          </w:tcPr>
          <w:p w14:paraId="2BBDCEFC"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Quality Assurance</w:t>
            </w:r>
          </w:p>
          <w:p w14:paraId="2BBA5950" w14:textId="77777777" w:rsidR="00002392" w:rsidRPr="003D577D" w:rsidRDefault="00002392" w:rsidP="008626B5">
            <w:pPr>
              <w:rPr>
                <w:rFonts w:ascii="Arial" w:hAnsi="Arial" w:cs="Arial"/>
                <w:b/>
                <w:bCs/>
                <w:sz w:val="18"/>
                <w:u w:val="single"/>
              </w:rPr>
            </w:pPr>
          </w:p>
          <w:p w14:paraId="27011BA5" w14:textId="77777777" w:rsidR="00002392" w:rsidRPr="003D577D" w:rsidRDefault="00002392" w:rsidP="008626B5">
            <w:pPr>
              <w:rPr>
                <w:rFonts w:ascii="Arial" w:hAnsi="Arial" w:cs="Arial"/>
                <w:b/>
                <w:bCs/>
                <w:sz w:val="18"/>
                <w:u w:val="single"/>
              </w:rPr>
            </w:pPr>
            <w:proofErr w:type="gramStart"/>
            <w:r w:rsidRPr="003D577D">
              <w:rPr>
                <w:rFonts w:ascii="Arial" w:hAnsi="Arial" w:cs="Arial"/>
                <w:b/>
                <w:bCs/>
                <w:sz w:val="18"/>
                <w:u w:val="single"/>
              </w:rPr>
              <w:t>Is  all</w:t>
            </w:r>
            <w:proofErr w:type="gramEnd"/>
            <w:r w:rsidRPr="003D577D">
              <w:rPr>
                <w:rFonts w:ascii="Arial" w:hAnsi="Arial" w:cs="Arial"/>
                <w:b/>
                <w:bCs/>
                <w:sz w:val="18"/>
                <w:u w:val="single"/>
              </w:rPr>
              <w:t xml:space="preserve"> / part of your company ISO9001 Quality Assured? </w:t>
            </w:r>
            <w:r w:rsidRPr="003D577D">
              <w:rPr>
                <w:rFonts w:ascii="Arial" w:hAnsi="Arial" w:cs="Arial"/>
                <w:b/>
                <w:bCs/>
                <w:sz w:val="18"/>
                <w:u w:val="single"/>
              </w:rPr>
              <w:tab/>
            </w:r>
            <w:r w:rsidRPr="003D577D">
              <w:rPr>
                <w:rFonts w:ascii="Arial" w:hAnsi="Arial" w:cs="Arial"/>
                <w:b/>
                <w:bCs/>
                <w:sz w:val="18"/>
                <w:u w:val="single"/>
              </w:rPr>
              <w:tab/>
              <w:t>YES</w:t>
            </w:r>
            <w:r w:rsidRPr="003D577D">
              <w:rPr>
                <w:rFonts w:ascii="Arial" w:hAnsi="Arial" w:cs="Arial"/>
                <w:b/>
                <w:bCs/>
                <w:sz w:val="18"/>
                <w:u w:val="single"/>
              </w:rPr>
              <w:fldChar w:fldCharType="begin">
                <w:ffData>
                  <w:name w:val="Check5"/>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r w:rsidRPr="003D577D">
              <w:rPr>
                <w:rFonts w:ascii="Arial" w:hAnsi="Arial" w:cs="Arial"/>
                <w:b/>
                <w:bCs/>
                <w:sz w:val="18"/>
                <w:u w:val="single"/>
              </w:rPr>
              <w:tab/>
              <w:t xml:space="preserve">     NO  </w:t>
            </w:r>
            <w:r w:rsidRPr="003D577D">
              <w:rPr>
                <w:rFonts w:ascii="Arial" w:hAnsi="Arial" w:cs="Arial"/>
                <w:b/>
                <w:bCs/>
                <w:sz w:val="18"/>
                <w:u w:val="single"/>
              </w:rPr>
              <w:fldChar w:fldCharType="begin">
                <w:ffData>
                  <w:name w:val="Check6"/>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p>
          <w:p w14:paraId="708E4AA7" w14:textId="77777777" w:rsidR="00002392" w:rsidRPr="003D577D" w:rsidRDefault="00002392" w:rsidP="008626B5">
            <w:pPr>
              <w:rPr>
                <w:rFonts w:ascii="Arial" w:hAnsi="Arial" w:cs="Arial"/>
                <w:b/>
                <w:bCs/>
                <w:sz w:val="18"/>
                <w:u w:val="single"/>
              </w:rPr>
            </w:pPr>
          </w:p>
          <w:p w14:paraId="1DD2CDF9" w14:textId="77777777" w:rsidR="00002392" w:rsidRPr="003D577D" w:rsidRDefault="00002392" w:rsidP="008626B5">
            <w:pPr>
              <w:rPr>
                <w:rFonts w:ascii="Arial" w:hAnsi="Arial" w:cs="Arial"/>
                <w:b/>
                <w:bCs/>
                <w:sz w:val="18"/>
                <w:u w:val="single"/>
              </w:rPr>
            </w:pPr>
          </w:p>
          <w:p w14:paraId="3B34931D" w14:textId="77777777" w:rsidR="00002392" w:rsidRPr="003D577D" w:rsidRDefault="00002392" w:rsidP="008626B5">
            <w:pPr>
              <w:rPr>
                <w:rFonts w:ascii="Arial" w:hAnsi="Arial" w:cs="Arial"/>
                <w:b/>
                <w:bCs/>
                <w:sz w:val="18"/>
                <w:u w:val="single"/>
              </w:rPr>
            </w:pPr>
            <w:proofErr w:type="gramStart"/>
            <w:r w:rsidRPr="003D577D">
              <w:rPr>
                <w:rFonts w:ascii="Arial" w:hAnsi="Arial" w:cs="Arial"/>
                <w:b/>
                <w:bCs/>
                <w:sz w:val="18"/>
                <w:u w:val="single"/>
              </w:rPr>
              <w:t>Is  all</w:t>
            </w:r>
            <w:proofErr w:type="gramEnd"/>
            <w:r w:rsidRPr="003D577D">
              <w:rPr>
                <w:rFonts w:ascii="Arial" w:hAnsi="Arial" w:cs="Arial"/>
                <w:b/>
                <w:bCs/>
                <w:sz w:val="18"/>
                <w:u w:val="single"/>
              </w:rPr>
              <w:t xml:space="preserve"> / part of your company ISO14001 Quality Assured? </w:t>
            </w:r>
            <w:r w:rsidRPr="003D577D">
              <w:rPr>
                <w:rFonts w:ascii="Arial" w:hAnsi="Arial" w:cs="Arial"/>
                <w:b/>
                <w:bCs/>
                <w:sz w:val="18"/>
                <w:u w:val="single"/>
              </w:rPr>
              <w:tab/>
            </w:r>
            <w:r w:rsidRPr="003D577D">
              <w:rPr>
                <w:rFonts w:ascii="Arial" w:hAnsi="Arial" w:cs="Arial"/>
                <w:b/>
                <w:bCs/>
                <w:sz w:val="18"/>
                <w:u w:val="single"/>
              </w:rPr>
              <w:tab/>
              <w:t>YES</w:t>
            </w:r>
            <w:r w:rsidRPr="003D577D">
              <w:rPr>
                <w:rFonts w:ascii="Arial" w:hAnsi="Arial" w:cs="Arial"/>
                <w:b/>
                <w:bCs/>
                <w:sz w:val="18"/>
                <w:u w:val="single"/>
              </w:rPr>
              <w:fldChar w:fldCharType="begin">
                <w:ffData>
                  <w:name w:val="Check5"/>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r w:rsidRPr="003D577D">
              <w:rPr>
                <w:rFonts w:ascii="Arial" w:hAnsi="Arial" w:cs="Arial"/>
                <w:b/>
                <w:bCs/>
                <w:sz w:val="18"/>
                <w:u w:val="single"/>
              </w:rPr>
              <w:tab/>
              <w:t xml:space="preserve">     NO  </w:t>
            </w:r>
            <w:r w:rsidRPr="003D577D">
              <w:rPr>
                <w:rFonts w:ascii="Arial" w:hAnsi="Arial" w:cs="Arial"/>
                <w:b/>
                <w:bCs/>
                <w:sz w:val="18"/>
                <w:u w:val="single"/>
              </w:rPr>
              <w:fldChar w:fldCharType="begin">
                <w:ffData>
                  <w:name w:val="Check6"/>
                  <w:enabled/>
                  <w:calcOnExit w:val="0"/>
                  <w:checkBox>
                    <w:sizeAuto/>
                    <w:default w:val="0"/>
                  </w:checkBox>
                </w:ffData>
              </w:fldChar>
            </w:r>
            <w:r w:rsidRPr="003D577D">
              <w:rPr>
                <w:rFonts w:ascii="Arial" w:hAnsi="Arial" w:cs="Arial"/>
                <w:b/>
                <w:bCs/>
                <w:sz w:val="18"/>
                <w:u w:val="single"/>
              </w:rPr>
              <w:instrText xml:space="preserve"> FORMCHECKBOX </w:instrText>
            </w:r>
            <w:r>
              <w:rPr>
                <w:rFonts w:ascii="Arial" w:hAnsi="Arial" w:cs="Arial"/>
                <w:b/>
                <w:bCs/>
                <w:sz w:val="18"/>
                <w:u w:val="single"/>
              </w:rPr>
            </w:r>
            <w:r>
              <w:rPr>
                <w:rFonts w:ascii="Arial" w:hAnsi="Arial" w:cs="Arial"/>
                <w:b/>
                <w:bCs/>
                <w:sz w:val="18"/>
                <w:u w:val="single"/>
              </w:rPr>
              <w:fldChar w:fldCharType="separate"/>
            </w:r>
            <w:r w:rsidRPr="003D577D">
              <w:rPr>
                <w:rFonts w:ascii="Arial" w:hAnsi="Arial" w:cs="Arial"/>
                <w:b/>
                <w:bCs/>
                <w:sz w:val="18"/>
                <w:u w:val="single"/>
              </w:rPr>
              <w:fldChar w:fldCharType="end"/>
            </w:r>
          </w:p>
          <w:p w14:paraId="6AFC8837" w14:textId="77777777" w:rsidR="00002392" w:rsidRPr="003D577D" w:rsidRDefault="00002392" w:rsidP="008626B5">
            <w:pPr>
              <w:rPr>
                <w:rFonts w:ascii="Arial" w:hAnsi="Arial" w:cs="Arial"/>
                <w:b/>
                <w:bCs/>
                <w:sz w:val="18"/>
              </w:rPr>
            </w:pPr>
            <w:r w:rsidRPr="003D577D">
              <w:rPr>
                <w:rFonts w:ascii="Arial" w:hAnsi="Arial" w:cs="Arial"/>
                <w:b/>
                <w:bCs/>
                <w:sz w:val="18"/>
              </w:rPr>
              <w:t xml:space="preserve">If </w:t>
            </w:r>
            <w:proofErr w:type="gramStart"/>
            <w:r w:rsidRPr="003D577D">
              <w:rPr>
                <w:rFonts w:ascii="Arial" w:hAnsi="Arial" w:cs="Arial"/>
                <w:b/>
                <w:bCs/>
                <w:sz w:val="18"/>
              </w:rPr>
              <w:t>yes</w:t>
            </w:r>
            <w:proofErr w:type="gramEnd"/>
            <w:r w:rsidRPr="003D577D">
              <w:rPr>
                <w:rFonts w:ascii="Arial" w:hAnsi="Arial" w:cs="Arial"/>
                <w:b/>
                <w:bCs/>
                <w:sz w:val="18"/>
              </w:rPr>
              <w:t xml:space="preserve"> please provide copy of certification</w:t>
            </w:r>
          </w:p>
          <w:p w14:paraId="75028729" w14:textId="77777777" w:rsidR="00002392" w:rsidRPr="003D577D" w:rsidRDefault="00002392" w:rsidP="008626B5">
            <w:pPr>
              <w:rPr>
                <w:rFonts w:ascii="Arial" w:hAnsi="Arial" w:cs="Arial"/>
                <w:b/>
                <w:bCs/>
                <w:sz w:val="18"/>
                <w:u w:val="single"/>
              </w:rPr>
            </w:pPr>
          </w:p>
          <w:p w14:paraId="7D08205C"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t>Do you have any other Quality Assurance? If Yes, please summarise details below</w:t>
            </w:r>
          </w:p>
          <w:p w14:paraId="3BCE5BFD" w14:textId="77777777" w:rsidR="00002392" w:rsidRPr="003D577D" w:rsidRDefault="00002392" w:rsidP="008626B5">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t> </w:t>
            </w:r>
            <w:r w:rsidRPr="003D577D">
              <w:rPr>
                <w:rFonts w:ascii="Arial" w:hAnsi="Arial" w:cs="Arial"/>
                <w:b/>
                <w:bCs/>
                <w:sz w:val="18"/>
                <w:u w:val="single"/>
              </w:rPr>
              <w:fldChar w:fldCharType="end"/>
            </w:r>
          </w:p>
          <w:p w14:paraId="76ABC868" w14:textId="77777777" w:rsidR="00002392" w:rsidRPr="003D577D" w:rsidRDefault="00002392" w:rsidP="008626B5">
            <w:pPr>
              <w:rPr>
                <w:rFonts w:ascii="Arial" w:hAnsi="Arial" w:cs="Arial"/>
                <w:b/>
                <w:bCs/>
                <w:sz w:val="18"/>
                <w:u w:val="single"/>
              </w:rPr>
            </w:pPr>
          </w:p>
        </w:tc>
      </w:tr>
    </w:tbl>
    <w:p w14:paraId="689FB0B6" w14:textId="77777777" w:rsidR="00002392" w:rsidRPr="003D577D" w:rsidRDefault="00002392" w:rsidP="00002392">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002392" w:rsidRPr="003D577D" w14:paraId="6092FFAA" w14:textId="77777777" w:rsidTr="008626B5">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514B1D5E" w14:textId="77777777" w:rsidR="00002392" w:rsidRPr="003D577D" w:rsidRDefault="00002392" w:rsidP="008626B5">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49B28487" w14:textId="77777777" w:rsidR="00002392" w:rsidRPr="003D577D" w:rsidRDefault="00002392" w:rsidP="008626B5">
            <w:pPr>
              <w:rPr>
                <w:rFonts w:ascii="Arial" w:hAnsi="Arial" w:cs="Arial"/>
                <w:sz w:val="22"/>
              </w:rPr>
            </w:pPr>
            <w:r w:rsidRPr="003D577D">
              <w:rPr>
                <w:rFonts w:ascii="Arial" w:hAnsi="Arial" w:cs="Arial"/>
                <w:b/>
                <w:bCs/>
                <w:sz w:val="22"/>
              </w:rPr>
              <w:t>Financial &amp; Business Probity</w:t>
            </w:r>
          </w:p>
        </w:tc>
      </w:tr>
      <w:tr w:rsidR="00002392" w:rsidRPr="003D577D" w14:paraId="6C986F13" w14:textId="77777777" w:rsidTr="008626B5">
        <w:trPr>
          <w:gridBefore w:val="1"/>
          <w:wBefore w:w="90" w:type="dxa"/>
          <w:cantSplit/>
          <w:trHeight w:val="25"/>
        </w:trPr>
        <w:tc>
          <w:tcPr>
            <w:tcW w:w="642" w:type="dxa"/>
            <w:tcBorders>
              <w:top w:val="single" w:sz="12" w:space="0" w:color="auto"/>
            </w:tcBorders>
            <w:vAlign w:val="center"/>
          </w:tcPr>
          <w:p w14:paraId="026707AF" w14:textId="77777777" w:rsidR="00002392" w:rsidRPr="003D577D" w:rsidRDefault="00002392" w:rsidP="008626B5">
            <w:pPr>
              <w:rPr>
                <w:rFonts w:ascii="Arial" w:hAnsi="Arial" w:cs="Arial"/>
                <w:sz w:val="18"/>
              </w:rPr>
            </w:pPr>
          </w:p>
        </w:tc>
        <w:tc>
          <w:tcPr>
            <w:tcW w:w="9055" w:type="dxa"/>
            <w:tcBorders>
              <w:top w:val="single" w:sz="12" w:space="0" w:color="auto"/>
            </w:tcBorders>
            <w:vAlign w:val="center"/>
          </w:tcPr>
          <w:p w14:paraId="459E7FC4" w14:textId="77777777" w:rsidR="00002392" w:rsidRPr="003D577D" w:rsidRDefault="00002392" w:rsidP="008626B5">
            <w:pPr>
              <w:rPr>
                <w:rFonts w:ascii="Arial" w:hAnsi="Arial" w:cs="Arial"/>
                <w:sz w:val="18"/>
              </w:rPr>
            </w:pPr>
          </w:p>
        </w:tc>
      </w:tr>
      <w:tr w:rsidR="00002392" w:rsidRPr="003D577D" w14:paraId="624C0F9F" w14:textId="77777777" w:rsidTr="008626B5">
        <w:trPr>
          <w:gridBefore w:val="1"/>
          <w:wBefore w:w="90" w:type="dxa"/>
          <w:cantSplit/>
          <w:trHeight w:val="25"/>
        </w:trPr>
        <w:tc>
          <w:tcPr>
            <w:tcW w:w="642" w:type="dxa"/>
            <w:vAlign w:val="center"/>
          </w:tcPr>
          <w:p w14:paraId="2EEA19D3" w14:textId="77777777" w:rsidR="00002392" w:rsidRPr="003D577D" w:rsidRDefault="00002392" w:rsidP="008626B5">
            <w:pPr>
              <w:rPr>
                <w:rFonts w:ascii="Arial" w:hAnsi="Arial" w:cs="Arial"/>
                <w:sz w:val="18"/>
              </w:rPr>
            </w:pPr>
          </w:p>
        </w:tc>
        <w:tc>
          <w:tcPr>
            <w:tcW w:w="9055" w:type="dxa"/>
            <w:vAlign w:val="center"/>
          </w:tcPr>
          <w:p w14:paraId="65ED791C" w14:textId="77777777" w:rsidR="00002392" w:rsidRPr="003D577D" w:rsidRDefault="00002392" w:rsidP="008626B5">
            <w:pPr>
              <w:rPr>
                <w:rFonts w:ascii="Arial" w:hAnsi="Arial" w:cs="Arial"/>
                <w:sz w:val="18"/>
              </w:rPr>
            </w:pPr>
          </w:p>
        </w:tc>
      </w:tr>
      <w:tr w:rsidR="00002392" w:rsidRPr="003D577D" w14:paraId="1F0DB033" w14:textId="77777777" w:rsidTr="008626B5">
        <w:trPr>
          <w:gridBefore w:val="1"/>
          <w:wBefore w:w="90" w:type="dxa"/>
          <w:cantSplit/>
          <w:trHeight w:val="25"/>
        </w:trPr>
        <w:tc>
          <w:tcPr>
            <w:tcW w:w="642" w:type="dxa"/>
            <w:tcBorders>
              <w:bottom w:val="single" w:sz="12" w:space="0" w:color="auto"/>
            </w:tcBorders>
            <w:vAlign w:val="center"/>
          </w:tcPr>
          <w:p w14:paraId="1B00288C" w14:textId="77777777" w:rsidR="00002392" w:rsidRPr="003D577D" w:rsidRDefault="00002392" w:rsidP="008626B5">
            <w:pPr>
              <w:rPr>
                <w:rFonts w:ascii="Arial" w:hAnsi="Arial" w:cs="Arial"/>
                <w:sz w:val="18"/>
              </w:rPr>
            </w:pPr>
          </w:p>
        </w:tc>
        <w:tc>
          <w:tcPr>
            <w:tcW w:w="9055" w:type="dxa"/>
            <w:tcBorders>
              <w:bottom w:val="single" w:sz="12" w:space="0" w:color="auto"/>
            </w:tcBorders>
            <w:vAlign w:val="center"/>
          </w:tcPr>
          <w:p w14:paraId="702037E8" w14:textId="77777777" w:rsidR="00002392" w:rsidRPr="003D577D" w:rsidRDefault="00002392" w:rsidP="008626B5">
            <w:pPr>
              <w:rPr>
                <w:rFonts w:ascii="Arial" w:hAnsi="Arial" w:cs="Arial"/>
                <w:sz w:val="18"/>
              </w:rPr>
            </w:pPr>
          </w:p>
        </w:tc>
      </w:tr>
      <w:tr w:rsidR="00002392" w:rsidRPr="003D577D" w14:paraId="78BF8181" w14:textId="77777777" w:rsidTr="008626B5">
        <w:trPr>
          <w:cantSplit/>
          <w:trHeight w:val="25"/>
        </w:trPr>
        <w:tc>
          <w:tcPr>
            <w:tcW w:w="732" w:type="dxa"/>
            <w:gridSpan w:val="2"/>
            <w:tcBorders>
              <w:top w:val="single" w:sz="12" w:space="0" w:color="auto"/>
              <w:left w:val="single" w:sz="12" w:space="0" w:color="auto"/>
              <w:bottom w:val="single" w:sz="12" w:space="0" w:color="auto"/>
            </w:tcBorders>
          </w:tcPr>
          <w:p w14:paraId="6B2D642C" w14:textId="77777777" w:rsidR="00002392" w:rsidRPr="003D577D" w:rsidRDefault="00002392" w:rsidP="008626B5">
            <w:pPr>
              <w:rPr>
                <w:rFonts w:ascii="Arial" w:hAnsi="Arial" w:cs="Arial"/>
                <w:sz w:val="18"/>
              </w:rPr>
            </w:pPr>
            <w:r w:rsidRPr="003D577D">
              <w:rPr>
                <w:rFonts w:ascii="Arial" w:hAnsi="Arial" w:cs="Arial"/>
                <w:b/>
                <w:bCs/>
                <w:sz w:val="18"/>
              </w:rPr>
              <w:t>2.</w:t>
            </w:r>
            <w:r>
              <w:rPr>
                <w:rFonts w:ascii="Arial" w:hAnsi="Arial" w:cs="Arial"/>
                <w:b/>
                <w:bCs/>
                <w:sz w:val="18"/>
              </w:rPr>
              <w:t>1</w:t>
            </w:r>
          </w:p>
        </w:tc>
        <w:tc>
          <w:tcPr>
            <w:tcW w:w="9055" w:type="dxa"/>
            <w:tcBorders>
              <w:top w:val="single" w:sz="12" w:space="0" w:color="auto"/>
              <w:bottom w:val="single" w:sz="12" w:space="0" w:color="auto"/>
              <w:right w:val="single" w:sz="12" w:space="0" w:color="auto"/>
            </w:tcBorders>
            <w:vAlign w:val="center"/>
          </w:tcPr>
          <w:p w14:paraId="4768EF69" w14:textId="77777777" w:rsidR="00002392" w:rsidRPr="003D577D" w:rsidRDefault="00002392" w:rsidP="008626B5">
            <w:pPr>
              <w:rPr>
                <w:rFonts w:ascii="Arial" w:hAnsi="Arial" w:cs="Arial"/>
                <w:b/>
                <w:sz w:val="18"/>
                <w:u w:val="single"/>
              </w:rPr>
            </w:pPr>
            <w:r w:rsidRPr="003D577D">
              <w:rPr>
                <w:rFonts w:ascii="Arial" w:hAnsi="Arial" w:cs="Arial"/>
                <w:b/>
                <w:sz w:val="18"/>
                <w:u w:val="single"/>
              </w:rPr>
              <w:t>Judgements etc.</w:t>
            </w:r>
          </w:p>
          <w:p w14:paraId="1FB559B3" w14:textId="77777777" w:rsidR="00002392" w:rsidRPr="003D577D" w:rsidRDefault="00002392" w:rsidP="008626B5">
            <w:pPr>
              <w:rPr>
                <w:rFonts w:ascii="Arial" w:hAnsi="Arial" w:cs="Arial"/>
                <w:b/>
                <w:sz w:val="18"/>
              </w:rPr>
            </w:pPr>
            <w:r w:rsidRPr="003D577D">
              <w:rPr>
                <w:rFonts w:ascii="Arial" w:hAnsi="Arial" w:cs="Arial"/>
                <w:b/>
                <w:sz w:val="18"/>
              </w:rPr>
              <w:t>Are there any judgements, claims or suits pending or outstanding against your company?</w:t>
            </w:r>
          </w:p>
          <w:p w14:paraId="0B3EF79B" w14:textId="77777777" w:rsidR="00002392" w:rsidRPr="003D577D" w:rsidRDefault="00002392" w:rsidP="008626B5">
            <w:pPr>
              <w:rPr>
                <w:rFonts w:ascii="Arial" w:hAnsi="Arial" w:cs="Arial"/>
                <w:b/>
                <w:sz w:val="18"/>
              </w:rPr>
            </w:pPr>
          </w:p>
          <w:p w14:paraId="09ADA50B" w14:textId="77777777" w:rsidR="00002392" w:rsidRPr="003D577D" w:rsidRDefault="00002392" w:rsidP="008626B5">
            <w:pPr>
              <w:rPr>
                <w:rFonts w:ascii="Arial" w:hAnsi="Arial" w:cs="Arial"/>
                <w:sz w:val="18"/>
              </w:rPr>
            </w:pPr>
            <w:r w:rsidRPr="003D577D">
              <w:rPr>
                <w:rFonts w:ascii="Arial" w:hAnsi="Arial" w:cs="Arial"/>
                <w:b/>
                <w:sz w:val="18"/>
              </w:rPr>
              <w:tab/>
              <w:t>Yes</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65A13F28" w14:textId="77777777" w:rsidR="00002392" w:rsidRPr="003D577D" w:rsidRDefault="00002392" w:rsidP="008626B5">
            <w:pPr>
              <w:rPr>
                <w:rFonts w:ascii="Arial" w:hAnsi="Arial" w:cs="Arial"/>
                <w:b/>
                <w:sz w:val="18"/>
              </w:rPr>
            </w:pPr>
          </w:p>
          <w:p w14:paraId="7600C927" w14:textId="77777777" w:rsidR="00002392" w:rsidRPr="003D577D" w:rsidRDefault="00002392" w:rsidP="008626B5">
            <w:pPr>
              <w:rPr>
                <w:rFonts w:ascii="Arial" w:hAnsi="Arial" w:cs="Arial"/>
                <w:b/>
                <w:sz w:val="18"/>
              </w:rPr>
            </w:pPr>
            <w:r w:rsidRPr="003D577D">
              <w:rPr>
                <w:rFonts w:ascii="Arial" w:hAnsi="Arial" w:cs="Arial"/>
                <w:b/>
                <w:sz w:val="18"/>
              </w:rPr>
              <w:t>Has your company ever failed to complete a contract?</w:t>
            </w:r>
          </w:p>
          <w:p w14:paraId="1731E564" w14:textId="77777777" w:rsidR="00002392" w:rsidRPr="003D577D" w:rsidRDefault="00002392" w:rsidP="008626B5">
            <w:pPr>
              <w:rPr>
                <w:rFonts w:ascii="Arial" w:hAnsi="Arial" w:cs="Arial"/>
                <w:sz w:val="18"/>
              </w:rPr>
            </w:pPr>
            <w:r w:rsidRPr="003D577D">
              <w:rPr>
                <w:rFonts w:ascii="Arial" w:hAnsi="Arial" w:cs="Arial"/>
                <w:b/>
                <w:sz w:val="18"/>
              </w:rPr>
              <w:tab/>
              <w:t>Yes</w:t>
            </w:r>
            <w:r w:rsidRPr="003D577D">
              <w:rPr>
                <w:rFonts w:ascii="Arial" w:hAnsi="Arial" w:cs="Arial"/>
                <w:b/>
                <w:sz w:val="18"/>
              </w:rPr>
              <w:tab/>
            </w:r>
            <w:r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7039E97E" w14:textId="77777777" w:rsidR="00002392" w:rsidRPr="003D577D" w:rsidRDefault="00002392" w:rsidP="008626B5">
            <w:pPr>
              <w:rPr>
                <w:rFonts w:ascii="Arial" w:hAnsi="Arial" w:cs="Arial"/>
                <w:sz w:val="18"/>
              </w:rPr>
            </w:pPr>
          </w:p>
        </w:tc>
      </w:tr>
      <w:tr w:rsidR="00002392" w:rsidRPr="003D577D" w14:paraId="48D03ABB" w14:textId="77777777" w:rsidTr="008626B5">
        <w:trPr>
          <w:cantSplit/>
          <w:trHeight w:val="25"/>
        </w:trPr>
        <w:tc>
          <w:tcPr>
            <w:tcW w:w="732" w:type="dxa"/>
            <w:gridSpan w:val="2"/>
            <w:tcBorders>
              <w:top w:val="single" w:sz="12" w:space="0" w:color="auto"/>
              <w:left w:val="single" w:sz="12" w:space="0" w:color="auto"/>
              <w:bottom w:val="single" w:sz="12" w:space="0" w:color="auto"/>
            </w:tcBorders>
          </w:tcPr>
          <w:p w14:paraId="65D82015" w14:textId="77777777" w:rsidR="00002392" w:rsidRPr="003D577D" w:rsidRDefault="00002392" w:rsidP="008626B5">
            <w:pPr>
              <w:rPr>
                <w:rFonts w:ascii="Arial" w:hAnsi="Arial" w:cs="Arial"/>
                <w:sz w:val="18"/>
              </w:rPr>
            </w:pPr>
            <w:r w:rsidRPr="003D577D">
              <w:rPr>
                <w:rFonts w:ascii="Arial" w:hAnsi="Arial" w:cs="Arial"/>
                <w:b/>
                <w:bCs/>
                <w:sz w:val="18"/>
              </w:rPr>
              <w:lastRenderedPageBreak/>
              <w:t>2.</w:t>
            </w:r>
            <w:r>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14:paraId="2F53A6F6" w14:textId="77777777" w:rsidR="00002392" w:rsidRPr="003D577D" w:rsidRDefault="00002392" w:rsidP="008626B5">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 xml:space="preserve">Please answer </w:t>
            </w:r>
            <w:proofErr w:type="gramStart"/>
            <w:r w:rsidRPr="003D577D">
              <w:rPr>
                <w:rFonts w:ascii="Arial" w:hAnsi="Arial" w:cs="Arial"/>
                <w:sz w:val="18"/>
                <w:szCs w:val="18"/>
                <w:lang w:eastAsia="en-GB"/>
              </w:rPr>
              <w:t>all of</w:t>
            </w:r>
            <w:proofErr w:type="gramEnd"/>
            <w:r w:rsidRPr="003D577D">
              <w:rPr>
                <w:rFonts w:ascii="Arial" w:hAnsi="Arial" w:cs="Arial"/>
                <w:sz w:val="18"/>
                <w:szCs w:val="18"/>
                <w:lang w:eastAsia="en-GB"/>
              </w:rPr>
              <w:t xml:space="preserve"> the following questions as they apply to your Company’s circumstances. Please confirm that:</w:t>
            </w:r>
          </w:p>
          <w:p w14:paraId="37390355" w14:textId="77777777" w:rsidR="00002392" w:rsidRPr="003D577D" w:rsidRDefault="00002392" w:rsidP="008626B5">
            <w:pPr>
              <w:rPr>
                <w:rFonts w:ascii="Arial" w:hAnsi="Arial" w:cs="Arial"/>
                <w:sz w:val="18"/>
              </w:rPr>
            </w:pPr>
          </w:p>
          <w:p w14:paraId="2141B729" w14:textId="77777777" w:rsidR="00002392" w:rsidRPr="003D577D" w:rsidRDefault="00002392" w:rsidP="008626B5">
            <w:pPr>
              <w:rPr>
                <w:rFonts w:ascii="Arial" w:hAnsi="Arial" w:cs="Arial"/>
                <w:sz w:val="18"/>
                <w:szCs w:val="18"/>
              </w:rPr>
            </w:pPr>
            <w:r w:rsidRPr="003D577D">
              <w:rPr>
                <w:rFonts w:ascii="Arial" w:hAnsi="Arial" w:cs="Arial"/>
                <w:sz w:val="18"/>
                <w:szCs w:val="18"/>
              </w:rPr>
              <w:t xml:space="preserve">1) being a company, no resolution has been passed or Order of the Court made for the company’s winding up otherwise than for the purposes of bona fide reconstruction or amalgamation, nor has a receiver, </w:t>
            </w:r>
            <w:proofErr w:type="gramStart"/>
            <w:r w:rsidRPr="003D577D">
              <w:rPr>
                <w:rFonts w:ascii="Arial" w:hAnsi="Arial" w:cs="Arial"/>
                <w:sz w:val="18"/>
                <w:szCs w:val="18"/>
              </w:rPr>
              <w:t>manager</w:t>
            </w:r>
            <w:proofErr w:type="gramEnd"/>
            <w:r w:rsidRPr="003D577D">
              <w:rPr>
                <w:rFonts w:ascii="Arial" w:hAnsi="Arial" w:cs="Arial"/>
                <w:sz w:val="18"/>
                <w:szCs w:val="18"/>
              </w:rPr>
              <w:t xml:space="preserve">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711C6D38"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bookmarkStart w:id="4" w:name="Check59"/>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bookmarkEnd w:id="4"/>
          </w:p>
          <w:p w14:paraId="6A96E890" w14:textId="77777777" w:rsidR="00002392" w:rsidRPr="003D577D" w:rsidRDefault="00002392" w:rsidP="008626B5">
            <w:pPr>
              <w:rPr>
                <w:rFonts w:ascii="Arial" w:hAnsi="Arial" w:cs="Arial"/>
                <w:sz w:val="18"/>
                <w:szCs w:val="18"/>
              </w:rPr>
            </w:pPr>
          </w:p>
          <w:p w14:paraId="3A64D9D1" w14:textId="77777777" w:rsidR="00002392" w:rsidRPr="003D577D" w:rsidRDefault="00002392" w:rsidP="008626B5">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A050A48"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3E684073" w14:textId="77777777" w:rsidR="00002392" w:rsidRPr="003D577D" w:rsidRDefault="00002392" w:rsidP="008626B5">
            <w:pPr>
              <w:rPr>
                <w:rFonts w:ascii="Arial" w:hAnsi="Arial" w:cs="Arial"/>
                <w:sz w:val="18"/>
                <w:szCs w:val="18"/>
              </w:rPr>
            </w:pPr>
          </w:p>
          <w:p w14:paraId="407D62E1" w14:textId="77777777" w:rsidR="00002392" w:rsidRPr="003D577D" w:rsidRDefault="00002392" w:rsidP="008626B5">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2547292E"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3603A294" w14:textId="77777777" w:rsidR="00002392" w:rsidRPr="003D577D" w:rsidRDefault="00002392" w:rsidP="008626B5">
            <w:pPr>
              <w:rPr>
                <w:rFonts w:ascii="Arial" w:hAnsi="Arial" w:cs="Arial"/>
                <w:sz w:val="18"/>
                <w:szCs w:val="18"/>
              </w:rPr>
            </w:pPr>
          </w:p>
          <w:p w14:paraId="4480CB93" w14:textId="77777777" w:rsidR="00002392" w:rsidRPr="003D577D" w:rsidRDefault="00002392" w:rsidP="008626B5">
            <w:pPr>
              <w:rPr>
                <w:rFonts w:ascii="Arial" w:hAnsi="Arial" w:cs="Arial"/>
                <w:sz w:val="18"/>
                <w:szCs w:val="18"/>
              </w:rPr>
            </w:pPr>
            <w:r w:rsidRPr="003D577D">
              <w:rPr>
                <w:rFonts w:ascii="Arial" w:hAnsi="Arial" w:cs="Arial"/>
                <w:sz w:val="18"/>
                <w:szCs w:val="18"/>
              </w:rPr>
              <w:t xml:space="preserve">4) no Directors, Partners, Associates or the Company Secretary have been involved in any Company which has been liquidated or </w:t>
            </w:r>
            <w:proofErr w:type="gramStart"/>
            <w:r w:rsidRPr="003D577D">
              <w:rPr>
                <w:rFonts w:ascii="Arial" w:hAnsi="Arial" w:cs="Arial"/>
                <w:sz w:val="18"/>
                <w:szCs w:val="18"/>
              </w:rPr>
              <w:t>gone  into</w:t>
            </w:r>
            <w:proofErr w:type="gramEnd"/>
            <w:r w:rsidRPr="003D577D">
              <w:rPr>
                <w:rFonts w:ascii="Arial" w:hAnsi="Arial" w:cs="Arial"/>
                <w:sz w:val="18"/>
                <w:szCs w:val="18"/>
              </w:rPr>
              <w:t xml:space="preserve"> receivership.</w:t>
            </w:r>
          </w:p>
          <w:p w14:paraId="1C0EAF01"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7A5C82B7" w14:textId="77777777" w:rsidR="00002392" w:rsidRPr="003D577D" w:rsidRDefault="00002392" w:rsidP="008626B5">
            <w:pPr>
              <w:rPr>
                <w:rFonts w:ascii="Arial" w:hAnsi="Arial" w:cs="Arial"/>
                <w:sz w:val="18"/>
                <w:szCs w:val="18"/>
              </w:rPr>
            </w:pPr>
          </w:p>
          <w:p w14:paraId="4A0FA004" w14:textId="77777777" w:rsidR="00002392" w:rsidRPr="003D577D" w:rsidRDefault="00002392" w:rsidP="008626B5">
            <w:pPr>
              <w:rPr>
                <w:rFonts w:ascii="Arial" w:hAnsi="Arial" w:cs="Arial"/>
                <w:sz w:val="18"/>
                <w:szCs w:val="18"/>
              </w:rPr>
            </w:pPr>
            <w:r w:rsidRPr="003D577D">
              <w:rPr>
                <w:rFonts w:ascii="Arial" w:hAnsi="Arial" w:cs="Arial"/>
                <w:sz w:val="18"/>
                <w:szCs w:val="18"/>
              </w:rPr>
              <w:t xml:space="preserve">5) none of the Directors, Partners, </w:t>
            </w:r>
            <w:proofErr w:type="gramStart"/>
            <w:r w:rsidRPr="003D577D">
              <w:rPr>
                <w:rFonts w:ascii="Arial" w:hAnsi="Arial" w:cs="Arial"/>
                <w:sz w:val="18"/>
                <w:szCs w:val="18"/>
              </w:rPr>
              <w:t>Associates</w:t>
            </w:r>
            <w:proofErr w:type="gramEnd"/>
            <w:r w:rsidRPr="003D577D">
              <w:rPr>
                <w:rFonts w:ascii="Arial" w:hAnsi="Arial" w:cs="Arial"/>
                <w:sz w:val="18"/>
                <w:szCs w:val="18"/>
              </w:rPr>
              <w:t xml:space="preserve"> or the Company Secretary have been convicted of a criminal offence relating to the conduct of their business or profession.</w:t>
            </w:r>
          </w:p>
          <w:p w14:paraId="547A84E8"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7B498EBF" w14:textId="77777777" w:rsidR="00002392" w:rsidRPr="003D577D" w:rsidRDefault="00002392" w:rsidP="008626B5">
            <w:pPr>
              <w:rPr>
                <w:rFonts w:ascii="Arial" w:hAnsi="Arial" w:cs="Arial"/>
                <w:sz w:val="18"/>
                <w:szCs w:val="18"/>
              </w:rPr>
            </w:pPr>
          </w:p>
          <w:p w14:paraId="4FF626C1" w14:textId="77777777" w:rsidR="00002392" w:rsidRPr="003D577D" w:rsidRDefault="00002392" w:rsidP="008626B5">
            <w:pPr>
              <w:rPr>
                <w:rFonts w:ascii="Arial" w:hAnsi="Arial" w:cs="Arial"/>
                <w:sz w:val="18"/>
                <w:szCs w:val="18"/>
              </w:rPr>
            </w:pPr>
            <w:r w:rsidRPr="003D577D">
              <w:rPr>
                <w:rFonts w:ascii="Arial" w:hAnsi="Arial" w:cs="Arial"/>
                <w:sz w:val="18"/>
                <w:szCs w:val="18"/>
              </w:rPr>
              <w:t xml:space="preserve">6) neither the Company nor any of the Directors, Partners, Associates or Company Secretary has committed an act of grave misconduct </w:t>
            </w:r>
            <w:proofErr w:type="gramStart"/>
            <w:r w:rsidRPr="003D577D">
              <w:rPr>
                <w:rFonts w:ascii="Arial" w:hAnsi="Arial" w:cs="Arial"/>
                <w:sz w:val="18"/>
                <w:szCs w:val="18"/>
              </w:rPr>
              <w:t>in the course of</w:t>
            </w:r>
            <w:proofErr w:type="gramEnd"/>
            <w:r w:rsidRPr="003D577D">
              <w:rPr>
                <w:rFonts w:ascii="Arial" w:hAnsi="Arial" w:cs="Arial"/>
                <w:sz w:val="18"/>
                <w:szCs w:val="18"/>
              </w:rPr>
              <w:t xml:space="preserve"> their business or profession.</w:t>
            </w:r>
          </w:p>
          <w:p w14:paraId="31398D36"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07EB14F5" w14:textId="77777777" w:rsidR="00002392" w:rsidRPr="003D577D" w:rsidRDefault="00002392" w:rsidP="008626B5">
            <w:pPr>
              <w:rPr>
                <w:rFonts w:ascii="Arial" w:hAnsi="Arial" w:cs="Arial"/>
                <w:sz w:val="18"/>
                <w:szCs w:val="18"/>
              </w:rPr>
            </w:pPr>
          </w:p>
          <w:p w14:paraId="608FA14A" w14:textId="77777777" w:rsidR="00002392" w:rsidRPr="003D577D" w:rsidRDefault="00002392" w:rsidP="008626B5">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012B8D1F"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7ED18DB0" w14:textId="77777777" w:rsidR="00002392" w:rsidRPr="003D577D" w:rsidRDefault="00002392" w:rsidP="008626B5">
            <w:pPr>
              <w:rPr>
                <w:rFonts w:ascii="Arial" w:hAnsi="Arial" w:cs="Arial"/>
                <w:sz w:val="18"/>
                <w:szCs w:val="18"/>
              </w:rPr>
            </w:pPr>
          </w:p>
          <w:p w14:paraId="48359851" w14:textId="77777777" w:rsidR="00002392" w:rsidRPr="003D577D" w:rsidRDefault="00002392" w:rsidP="008626B5">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B2138B6" w14:textId="77777777" w:rsidR="00002392" w:rsidRPr="003D577D" w:rsidRDefault="00002392" w:rsidP="008626B5">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p>
          <w:p w14:paraId="54897D6D" w14:textId="77777777" w:rsidR="00002392" w:rsidRPr="003D577D" w:rsidRDefault="00002392" w:rsidP="008626B5">
            <w:pPr>
              <w:rPr>
                <w:rFonts w:ascii="Arial" w:hAnsi="Arial" w:cs="Arial"/>
                <w:sz w:val="18"/>
              </w:rPr>
            </w:pPr>
          </w:p>
          <w:p w14:paraId="399D9A3C" w14:textId="77777777" w:rsidR="00002392" w:rsidRPr="003D577D" w:rsidRDefault="00002392" w:rsidP="008626B5">
            <w:pPr>
              <w:rPr>
                <w:rFonts w:ascii="Arial" w:hAnsi="Arial" w:cs="Arial"/>
                <w:sz w:val="18"/>
              </w:rPr>
            </w:pPr>
          </w:p>
          <w:p w14:paraId="6E32CF41" w14:textId="77777777" w:rsidR="00002392" w:rsidRPr="003D577D" w:rsidRDefault="00002392" w:rsidP="008626B5">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w:t>
            </w:r>
            <w:proofErr w:type="gramStart"/>
            <w:r w:rsidRPr="003D577D">
              <w:rPr>
                <w:rFonts w:ascii="Arial" w:hAnsi="Arial" w:cs="Arial"/>
                <w:sz w:val="18"/>
              </w:rPr>
              <w:t>above</w:t>
            </w:r>
            <w:proofErr w:type="gramEnd"/>
            <w:r w:rsidRPr="003D577D">
              <w:rPr>
                <w:rFonts w:ascii="Arial" w:hAnsi="Arial" w:cs="Arial"/>
                <w:sz w:val="18"/>
              </w:rPr>
              <w:t xml:space="preserve"> please give details here</w:t>
            </w:r>
          </w:p>
          <w:p w14:paraId="2E45DA30"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21"/>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r>
    </w:tbl>
    <w:p w14:paraId="7769E2DC" w14:textId="77777777" w:rsidR="00002392" w:rsidRPr="003D577D" w:rsidRDefault="00002392" w:rsidP="00002392">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002392" w:rsidRPr="003D577D" w14:paraId="2DB3C457" w14:textId="77777777" w:rsidTr="008626B5">
        <w:trPr>
          <w:cantSplit/>
        </w:trPr>
        <w:tc>
          <w:tcPr>
            <w:tcW w:w="615" w:type="dxa"/>
            <w:tcBorders>
              <w:top w:val="single" w:sz="12" w:space="0" w:color="auto"/>
              <w:left w:val="single" w:sz="12" w:space="0" w:color="auto"/>
              <w:bottom w:val="single" w:sz="12" w:space="0" w:color="auto"/>
            </w:tcBorders>
          </w:tcPr>
          <w:p w14:paraId="34310457" w14:textId="77777777" w:rsidR="00002392" w:rsidRPr="003D577D" w:rsidRDefault="00002392" w:rsidP="008626B5">
            <w:pPr>
              <w:rPr>
                <w:rFonts w:ascii="Arial" w:hAnsi="Arial" w:cs="Arial"/>
                <w:sz w:val="18"/>
              </w:rPr>
            </w:pPr>
            <w:r w:rsidRPr="003D577D">
              <w:rPr>
                <w:rFonts w:ascii="Arial" w:hAnsi="Arial" w:cs="Arial"/>
                <w:b/>
                <w:bCs/>
                <w:sz w:val="18"/>
              </w:rPr>
              <w:t>2.</w:t>
            </w:r>
            <w:r>
              <w:rPr>
                <w:rFonts w:ascii="Arial" w:hAnsi="Arial" w:cs="Arial"/>
                <w:b/>
                <w:bCs/>
                <w:sz w:val="18"/>
              </w:rPr>
              <w:t>3</w:t>
            </w:r>
          </w:p>
        </w:tc>
        <w:tc>
          <w:tcPr>
            <w:tcW w:w="9076" w:type="dxa"/>
            <w:tcBorders>
              <w:top w:val="single" w:sz="12" w:space="0" w:color="auto"/>
              <w:bottom w:val="single" w:sz="12" w:space="0" w:color="auto"/>
              <w:right w:val="single" w:sz="12" w:space="0" w:color="auto"/>
            </w:tcBorders>
            <w:vAlign w:val="center"/>
          </w:tcPr>
          <w:p w14:paraId="57803F2B" w14:textId="77777777" w:rsidR="00002392" w:rsidRPr="003D577D" w:rsidRDefault="00002392" w:rsidP="008626B5">
            <w:pPr>
              <w:rPr>
                <w:rFonts w:ascii="Arial" w:hAnsi="Arial" w:cs="Arial"/>
                <w:sz w:val="18"/>
              </w:rPr>
            </w:pPr>
            <w:r w:rsidRPr="003D577D">
              <w:rPr>
                <w:rFonts w:ascii="Arial" w:hAnsi="Arial" w:cs="Arial"/>
                <w:sz w:val="18"/>
              </w:rPr>
              <w:t>Please list the names of any Director, Partner, Associate or Company Secretary who have been employed by the RSPB, giving department and dates.</w:t>
            </w:r>
          </w:p>
          <w:p w14:paraId="6E042BFC" w14:textId="77777777" w:rsidR="00002392" w:rsidRPr="003D577D" w:rsidRDefault="00002392" w:rsidP="008626B5">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noProof/>
                <w:sz w:val="18"/>
              </w:rPr>
              <w:t> </w:t>
            </w:r>
            <w:r w:rsidRPr="003D577D">
              <w:rPr>
                <w:rFonts w:ascii="Arial" w:hAnsi="Arial" w:cs="Arial"/>
                <w:b/>
                <w:bCs/>
                <w:sz w:val="18"/>
              </w:rPr>
              <w:fldChar w:fldCharType="end"/>
            </w:r>
          </w:p>
          <w:p w14:paraId="31185ACF" w14:textId="77777777" w:rsidR="00002392" w:rsidRPr="003D577D" w:rsidRDefault="00002392" w:rsidP="008626B5">
            <w:pPr>
              <w:rPr>
                <w:rFonts w:ascii="Arial" w:hAnsi="Arial" w:cs="Arial"/>
                <w:b/>
                <w:bCs/>
                <w:sz w:val="18"/>
              </w:rPr>
            </w:pPr>
          </w:p>
          <w:p w14:paraId="0E607F35" w14:textId="77777777" w:rsidR="00002392" w:rsidRPr="003D577D" w:rsidRDefault="00002392" w:rsidP="008626B5">
            <w:pPr>
              <w:rPr>
                <w:rFonts w:ascii="Arial" w:hAnsi="Arial" w:cs="Arial"/>
                <w:sz w:val="18"/>
                <w:szCs w:val="18"/>
              </w:rPr>
            </w:pPr>
            <w:r w:rsidRPr="003D577D">
              <w:rPr>
                <w:rFonts w:ascii="Arial" w:hAnsi="Arial" w:cs="Arial"/>
                <w:sz w:val="18"/>
                <w:szCs w:val="18"/>
              </w:rPr>
              <w:t>Please give details of any Director, Partner, Associate or Company Secretary who have a relative who is employed by the RSPB at a senior level.</w:t>
            </w:r>
          </w:p>
          <w:p w14:paraId="26FCDD16" w14:textId="77777777" w:rsidR="00002392" w:rsidRPr="003D577D" w:rsidRDefault="00002392" w:rsidP="008626B5">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sz w:val="18"/>
                <w:szCs w:val="18"/>
              </w:rPr>
              <w:fldChar w:fldCharType="end"/>
            </w:r>
          </w:p>
          <w:p w14:paraId="4DBA5DBF" w14:textId="77777777" w:rsidR="00002392" w:rsidRPr="003D577D" w:rsidRDefault="00002392" w:rsidP="008626B5">
            <w:pPr>
              <w:rPr>
                <w:rFonts w:ascii="Arial" w:hAnsi="Arial" w:cs="Arial"/>
                <w:sz w:val="18"/>
                <w:szCs w:val="18"/>
              </w:rPr>
            </w:pPr>
          </w:p>
          <w:p w14:paraId="01AB508B" w14:textId="77777777" w:rsidR="00002392" w:rsidRPr="003D577D" w:rsidRDefault="00002392" w:rsidP="008626B5">
            <w:pPr>
              <w:rPr>
                <w:rFonts w:ascii="Arial" w:hAnsi="Arial" w:cs="Arial"/>
                <w:sz w:val="18"/>
                <w:szCs w:val="18"/>
              </w:rPr>
            </w:pPr>
            <w:r w:rsidRPr="003D577D">
              <w:rPr>
                <w:rFonts w:ascii="Arial" w:hAnsi="Arial" w:cs="Arial"/>
                <w:sz w:val="18"/>
                <w:szCs w:val="18"/>
              </w:rPr>
              <w:t>Please list the names of any Director, Partner, Associate or Company Secretary who have any involvement in other Companies who provide services to the RSPB</w:t>
            </w:r>
          </w:p>
          <w:p w14:paraId="243D840B" w14:textId="77777777" w:rsidR="00002392" w:rsidRPr="003D577D" w:rsidRDefault="00002392" w:rsidP="008626B5">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sz w:val="18"/>
                <w:szCs w:val="18"/>
              </w:rPr>
              <w:fldChar w:fldCharType="end"/>
            </w:r>
          </w:p>
          <w:p w14:paraId="66FF5F88" w14:textId="77777777" w:rsidR="00002392" w:rsidRPr="003D577D" w:rsidRDefault="00002392" w:rsidP="008626B5">
            <w:pPr>
              <w:rPr>
                <w:rFonts w:ascii="Arial" w:hAnsi="Arial" w:cs="Arial"/>
                <w:sz w:val="18"/>
                <w:szCs w:val="18"/>
              </w:rPr>
            </w:pPr>
          </w:p>
          <w:p w14:paraId="6E00C476" w14:textId="77777777" w:rsidR="00002392" w:rsidRPr="003D577D" w:rsidRDefault="00002392" w:rsidP="008626B5">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2E7DDDD3" w14:textId="77777777" w:rsidR="00002392" w:rsidRPr="003D577D" w:rsidRDefault="00002392" w:rsidP="008626B5">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noProof/>
                <w:sz w:val="18"/>
                <w:szCs w:val="18"/>
              </w:rPr>
              <w:t> </w:t>
            </w:r>
            <w:r w:rsidRPr="003D577D">
              <w:rPr>
                <w:rFonts w:ascii="Arial" w:hAnsi="Arial" w:cs="Arial"/>
                <w:sz w:val="18"/>
                <w:szCs w:val="18"/>
              </w:rPr>
              <w:fldChar w:fldCharType="end"/>
            </w:r>
          </w:p>
        </w:tc>
      </w:tr>
    </w:tbl>
    <w:p w14:paraId="64800B87" w14:textId="77777777" w:rsidR="00002392" w:rsidRPr="003D577D" w:rsidRDefault="00002392" w:rsidP="00002392">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002392" w:rsidRPr="003D577D" w14:paraId="6FB08D18" w14:textId="77777777" w:rsidTr="008626B5">
        <w:trPr>
          <w:cantSplit/>
          <w:trHeight w:val="25"/>
        </w:trPr>
        <w:tc>
          <w:tcPr>
            <w:tcW w:w="732" w:type="dxa"/>
            <w:tcBorders>
              <w:top w:val="single" w:sz="12" w:space="0" w:color="auto"/>
              <w:left w:val="single" w:sz="12" w:space="0" w:color="auto"/>
            </w:tcBorders>
          </w:tcPr>
          <w:p w14:paraId="1F4736A7" w14:textId="77777777" w:rsidR="00002392" w:rsidRPr="003D577D" w:rsidRDefault="00002392" w:rsidP="008626B5">
            <w:pPr>
              <w:rPr>
                <w:rFonts w:ascii="Arial" w:hAnsi="Arial" w:cs="Arial"/>
                <w:sz w:val="18"/>
              </w:rPr>
            </w:pPr>
            <w:r w:rsidRPr="003D577D">
              <w:rPr>
                <w:rFonts w:ascii="Arial" w:hAnsi="Arial" w:cs="Arial"/>
                <w:b/>
                <w:bCs/>
                <w:sz w:val="18"/>
              </w:rPr>
              <w:t>2.</w:t>
            </w:r>
            <w:r>
              <w:rPr>
                <w:rFonts w:ascii="Arial" w:hAnsi="Arial" w:cs="Arial"/>
                <w:b/>
                <w:bCs/>
                <w:sz w:val="18"/>
              </w:rPr>
              <w:t>4</w:t>
            </w:r>
          </w:p>
        </w:tc>
        <w:tc>
          <w:tcPr>
            <w:tcW w:w="9055" w:type="dxa"/>
            <w:gridSpan w:val="5"/>
            <w:tcBorders>
              <w:top w:val="single" w:sz="12" w:space="0" w:color="auto"/>
              <w:bottom w:val="dotted" w:sz="4" w:space="0" w:color="auto"/>
              <w:right w:val="single" w:sz="12" w:space="0" w:color="auto"/>
            </w:tcBorders>
            <w:vAlign w:val="center"/>
          </w:tcPr>
          <w:p w14:paraId="0A085AC5" w14:textId="77777777" w:rsidR="00002392" w:rsidRPr="003D577D" w:rsidRDefault="00002392" w:rsidP="008626B5">
            <w:pPr>
              <w:rPr>
                <w:rFonts w:ascii="Arial" w:hAnsi="Arial" w:cs="Arial"/>
                <w:b/>
                <w:bCs/>
                <w:sz w:val="18"/>
              </w:rPr>
            </w:pPr>
            <w:r w:rsidRPr="003D577D">
              <w:rPr>
                <w:rFonts w:ascii="Arial" w:hAnsi="Arial" w:cs="Arial"/>
                <w:b/>
                <w:bCs/>
                <w:sz w:val="18"/>
              </w:rPr>
              <w:t>Insurances (please supply a scanned copy of each certificate)</w:t>
            </w:r>
          </w:p>
          <w:p w14:paraId="7D8EF095" w14:textId="77777777" w:rsidR="00002392" w:rsidRPr="003D577D" w:rsidRDefault="00002392" w:rsidP="008626B5">
            <w:pPr>
              <w:rPr>
                <w:rFonts w:ascii="Arial" w:hAnsi="Arial" w:cs="Arial"/>
                <w:sz w:val="18"/>
              </w:rPr>
            </w:pPr>
          </w:p>
        </w:tc>
      </w:tr>
      <w:tr w:rsidR="00002392" w:rsidRPr="003D577D" w14:paraId="775F3679" w14:textId="77777777" w:rsidTr="008626B5">
        <w:trPr>
          <w:cantSplit/>
          <w:trHeight w:val="25"/>
        </w:trPr>
        <w:tc>
          <w:tcPr>
            <w:tcW w:w="732" w:type="dxa"/>
            <w:tcBorders>
              <w:left w:val="single" w:sz="12" w:space="0" w:color="auto"/>
              <w:right w:val="dotted" w:sz="4" w:space="0" w:color="auto"/>
            </w:tcBorders>
            <w:vAlign w:val="center"/>
          </w:tcPr>
          <w:p w14:paraId="6321D36B" w14:textId="77777777" w:rsidR="00002392" w:rsidRPr="003D577D" w:rsidRDefault="00002392" w:rsidP="008626B5">
            <w:pPr>
              <w:rPr>
                <w:rFonts w:ascii="Arial" w:hAnsi="Arial" w:cs="Arial"/>
                <w:sz w:val="18"/>
              </w:rPr>
            </w:pPr>
          </w:p>
          <w:p w14:paraId="23B899E6" w14:textId="77777777" w:rsidR="00002392" w:rsidRPr="003D577D" w:rsidRDefault="00002392" w:rsidP="008626B5">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7BF4C0DA" w14:textId="77777777" w:rsidR="00002392" w:rsidRPr="003D577D" w:rsidRDefault="00002392" w:rsidP="008626B5">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77976327" w14:textId="77777777" w:rsidR="00002392" w:rsidRPr="003D577D" w:rsidRDefault="00002392" w:rsidP="008626B5">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05C3C808" w14:textId="77777777" w:rsidR="00002392" w:rsidRPr="003D577D" w:rsidRDefault="00002392" w:rsidP="008626B5">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42DD8DEF" w14:textId="77777777" w:rsidR="00002392" w:rsidRPr="003D577D" w:rsidRDefault="00002392" w:rsidP="008626B5">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489AD80D" w14:textId="77777777" w:rsidR="00002392" w:rsidRPr="003D577D" w:rsidRDefault="00002392" w:rsidP="008626B5">
            <w:pPr>
              <w:jc w:val="center"/>
              <w:rPr>
                <w:rFonts w:ascii="Arial" w:hAnsi="Arial" w:cs="Arial"/>
                <w:b/>
                <w:sz w:val="18"/>
              </w:rPr>
            </w:pPr>
            <w:r w:rsidRPr="003D577D">
              <w:rPr>
                <w:rFonts w:ascii="Arial" w:hAnsi="Arial" w:cs="Arial"/>
                <w:b/>
                <w:sz w:val="18"/>
              </w:rPr>
              <w:t>Expiry Date</w:t>
            </w:r>
          </w:p>
        </w:tc>
      </w:tr>
      <w:tr w:rsidR="00002392" w:rsidRPr="003D577D" w14:paraId="3E1B7182" w14:textId="77777777" w:rsidTr="008626B5">
        <w:trPr>
          <w:cantSplit/>
          <w:trHeight w:val="25"/>
        </w:trPr>
        <w:tc>
          <w:tcPr>
            <w:tcW w:w="732" w:type="dxa"/>
            <w:tcBorders>
              <w:left w:val="single" w:sz="12" w:space="0" w:color="auto"/>
              <w:right w:val="dotted" w:sz="4" w:space="0" w:color="auto"/>
            </w:tcBorders>
            <w:vAlign w:val="center"/>
          </w:tcPr>
          <w:p w14:paraId="1AB9B24D" w14:textId="77777777" w:rsidR="00002392" w:rsidRPr="003D577D" w:rsidRDefault="00002392" w:rsidP="008626B5">
            <w:pPr>
              <w:rPr>
                <w:rFonts w:ascii="Arial" w:hAnsi="Arial" w:cs="Arial"/>
                <w:sz w:val="18"/>
              </w:rPr>
            </w:pPr>
          </w:p>
          <w:p w14:paraId="60F9EEA4" w14:textId="77777777" w:rsidR="00002392" w:rsidRPr="003D577D" w:rsidRDefault="00002392" w:rsidP="008626B5">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6F44EC08" w14:textId="77777777" w:rsidR="00002392" w:rsidRPr="003D577D" w:rsidRDefault="00002392" w:rsidP="008626B5">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21FE2AC"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26"/>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5C47AC63"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27"/>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4AD2BE1"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28"/>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2792F61"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29"/>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r>
      <w:tr w:rsidR="00002392" w:rsidRPr="003D577D" w14:paraId="48A12FA2" w14:textId="77777777" w:rsidTr="008626B5">
        <w:trPr>
          <w:cantSplit/>
          <w:trHeight w:val="25"/>
        </w:trPr>
        <w:tc>
          <w:tcPr>
            <w:tcW w:w="732" w:type="dxa"/>
            <w:tcBorders>
              <w:left w:val="single" w:sz="12" w:space="0" w:color="auto"/>
              <w:right w:val="dotted" w:sz="4" w:space="0" w:color="auto"/>
            </w:tcBorders>
            <w:vAlign w:val="center"/>
          </w:tcPr>
          <w:p w14:paraId="3DDE56D4" w14:textId="77777777" w:rsidR="00002392" w:rsidRPr="003D577D" w:rsidRDefault="00002392" w:rsidP="008626B5">
            <w:pPr>
              <w:rPr>
                <w:rFonts w:ascii="Arial" w:hAnsi="Arial" w:cs="Arial"/>
                <w:sz w:val="18"/>
              </w:rPr>
            </w:pPr>
          </w:p>
          <w:p w14:paraId="15B5CB40" w14:textId="77777777" w:rsidR="00002392" w:rsidRPr="003D577D" w:rsidRDefault="00002392" w:rsidP="008626B5">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7A430D9E" w14:textId="77777777" w:rsidR="00002392" w:rsidRPr="003D577D" w:rsidRDefault="00002392" w:rsidP="008626B5">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14:paraId="796E6F84"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0"/>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1CB90461"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1"/>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00E9C699"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2"/>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23748864"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3"/>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r>
      <w:tr w:rsidR="00002392" w:rsidRPr="003D577D" w14:paraId="07CFD063" w14:textId="77777777" w:rsidTr="008626B5">
        <w:trPr>
          <w:cantSplit/>
          <w:trHeight w:val="25"/>
        </w:trPr>
        <w:tc>
          <w:tcPr>
            <w:tcW w:w="732" w:type="dxa"/>
            <w:tcBorders>
              <w:left w:val="single" w:sz="12" w:space="0" w:color="auto"/>
              <w:right w:val="dotted" w:sz="4" w:space="0" w:color="auto"/>
            </w:tcBorders>
            <w:vAlign w:val="center"/>
          </w:tcPr>
          <w:p w14:paraId="6AAD2DE2" w14:textId="77777777" w:rsidR="00002392" w:rsidRPr="003D577D" w:rsidRDefault="00002392" w:rsidP="008626B5">
            <w:pPr>
              <w:rPr>
                <w:rFonts w:ascii="Arial" w:hAnsi="Arial" w:cs="Arial"/>
                <w:sz w:val="18"/>
              </w:rPr>
            </w:pPr>
          </w:p>
          <w:p w14:paraId="10C618F6" w14:textId="77777777" w:rsidR="00002392" w:rsidRPr="003D577D" w:rsidRDefault="00002392" w:rsidP="008626B5">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1AB85163" w14:textId="77777777" w:rsidR="00002392" w:rsidRPr="003D577D" w:rsidRDefault="00002392" w:rsidP="008626B5">
            <w:pPr>
              <w:rPr>
                <w:rFonts w:ascii="Arial" w:hAnsi="Arial" w:cs="Arial"/>
                <w:bCs/>
                <w:sz w:val="18"/>
              </w:rPr>
            </w:pPr>
            <w:r w:rsidRPr="003D577D">
              <w:rPr>
                <w:rFonts w:ascii="Arial" w:hAnsi="Arial"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14:paraId="2C170966"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4"/>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0AD05E02"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5"/>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76B31EEE"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6"/>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50B6971B"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7"/>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r>
      <w:tr w:rsidR="00002392" w:rsidRPr="003D577D" w14:paraId="7CE1B190" w14:textId="77777777" w:rsidTr="008626B5">
        <w:trPr>
          <w:cantSplit/>
          <w:trHeight w:val="25"/>
        </w:trPr>
        <w:tc>
          <w:tcPr>
            <w:tcW w:w="732" w:type="dxa"/>
            <w:tcBorders>
              <w:left w:val="single" w:sz="12" w:space="0" w:color="auto"/>
              <w:bottom w:val="single" w:sz="12" w:space="0" w:color="auto"/>
              <w:right w:val="dotted" w:sz="4" w:space="0" w:color="auto"/>
            </w:tcBorders>
            <w:vAlign w:val="center"/>
          </w:tcPr>
          <w:p w14:paraId="4A7A16D1" w14:textId="77777777" w:rsidR="00002392" w:rsidRPr="003D577D" w:rsidRDefault="00002392" w:rsidP="008626B5">
            <w:pPr>
              <w:rPr>
                <w:rFonts w:ascii="Arial" w:hAnsi="Arial" w:cs="Arial"/>
                <w:sz w:val="18"/>
              </w:rPr>
            </w:pPr>
          </w:p>
          <w:p w14:paraId="48CA3A40" w14:textId="77777777" w:rsidR="00002392" w:rsidRPr="003D577D" w:rsidRDefault="00002392" w:rsidP="008626B5">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1129796D" w14:textId="77777777" w:rsidR="00002392" w:rsidRPr="003D577D" w:rsidRDefault="00002392" w:rsidP="008626B5">
            <w:pPr>
              <w:rPr>
                <w:rFonts w:ascii="Arial" w:hAnsi="Arial" w:cs="Arial"/>
                <w:bCs/>
                <w:sz w:val="18"/>
              </w:rPr>
            </w:pPr>
            <w:r w:rsidRPr="003D577D">
              <w:rPr>
                <w:rFonts w:ascii="Arial" w:hAnsi="Arial" w:cs="Arial"/>
                <w:bCs/>
                <w:sz w:val="18"/>
              </w:rPr>
              <w:t xml:space="preserve">All Risks </w:t>
            </w:r>
          </w:p>
          <w:p w14:paraId="7F240BB5" w14:textId="77777777" w:rsidR="00002392" w:rsidRPr="003D577D" w:rsidRDefault="00002392" w:rsidP="008626B5">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24E2190A"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8"/>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10E758E5"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39"/>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164A0EE1"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40"/>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32297E5E" w14:textId="77777777" w:rsidR="00002392" w:rsidRPr="003D577D" w:rsidRDefault="00002392" w:rsidP="008626B5">
            <w:pPr>
              <w:rPr>
                <w:rFonts w:ascii="Arial" w:hAnsi="Arial" w:cs="Arial"/>
                <w:sz w:val="18"/>
              </w:rPr>
            </w:pPr>
            <w:r w:rsidRPr="003D577D">
              <w:rPr>
                <w:rFonts w:ascii="Arial" w:hAnsi="Arial" w:cs="Arial"/>
                <w:sz w:val="18"/>
              </w:rPr>
              <w:fldChar w:fldCharType="begin">
                <w:ffData>
                  <w:name w:val="Text41"/>
                  <w:enabled/>
                  <w:calcOnExit w:val="0"/>
                  <w:textInput/>
                </w:ffData>
              </w:fldChar>
            </w:r>
            <w:r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noProof/>
                <w:sz w:val="18"/>
              </w:rPr>
              <w:t> </w:t>
            </w:r>
            <w:r w:rsidRPr="003D577D">
              <w:rPr>
                <w:rFonts w:ascii="Arial" w:hAnsi="Arial" w:cs="Arial"/>
                <w:sz w:val="18"/>
              </w:rPr>
              <w:fldChar w:fldCharType="end"/>
            </w:r>
          </w:p>
        </w:tc>
      </w:tr>
    </w:tbl>
    <w:p w14:paraId="7965E436" w14:textId="77777777" w:rsidR="00002392" w:rsidRPr="003D577D" w:rsidRDefault="00002392" w:rsidP="00002392">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002392" w:rsidRPr="003D577D" w14:paraId="45876DF9" w14:textId="77777777" w:rsidTr="008626B5">
        <w:trPr>
          <w:cantSplit/>
        </w:trPr>
        <w:tc>
          <w:tcPr>
            <w:tcW w:w="761" w:type="dxa"/>
            <w:tcBorders>
              <w:top w:val="single" w:sz="12" w:space="0" w:color="auto"/>
              <w:left w:val="single" w:sz="12" w:space="0" w:color="auto"/>
              <w:bottom w:val="single" w:sz="12" w:space="0" w:color="auto"/>
            </w:tcBorders>
          </w:tcPr>
          <w:p w14:paraId="54F0D20B" w14:textId="77777777" w:rsidR="00002392" w:rsidRPr="003D577D" w:rsidRDefault="00002392" w:rsidP="008626B5">
            <w:pPr>
              <w:rPr>
                <w:rFonts w:ascii="Arial" w:hAnsi="Arial" w:cs="Arial"/>
                <w:sz w:val="18"/>
              </w:rPr>
            </w:pPr>
            <w:r w:rsidRPr="003D577D">
              <w:rPr>
                <w:rFonts w:ascii="Arial" w:hAnsi="Arial" w:cs="Arial"/>
                <w:b/>
                <w:bCs/>
                <w:sz w:val="18"/>
              </w:rPr>
              <w:t>2.</w:t>
            </w:r>
            <w:r>
              <w:rPr>
                <w:rFonts w:ascii="Arial" w:hAnsi="Arial" w:cs="Arial"/>
                <w:b/>
                <w:bCs/>
                <w:sz w:val="18"/>
              </w:rPr>
              <w:t>5</w:t>
            </w:r>
          </w:p>
        </w:tc>
        <w:tc>
          <w:tcPr>
            <w:tcW w:w="9072" w:type="dxa"/>
            <w:tcBorders>
              <w:top w:val="single" w:sz="12" w:space="0" w:color="auto"/>
              <w:bottom w:val="single" w:sz="12" w:space="0" w:color="auto"/>
              <w:right w:val="single" w:sz="12" w:space="0" w:color="auto"/>
            </w:tcBorders>
            <w:vAlign w:val="center"/>
          </w:tcPr>
          <w:p w14:paraId="35B6D586" w14:textId="77777777" w:rsidR="00002392" w:rsidRPr="003D577D" w:rsidRDefault="00002392" w:rsidP="008626B5">
            <w:pPr>
              <w:rPr>
                <w:rFonts w:ascii="Arial" w:hAnsi="Arial" w:cs="Arial"/>
                <w:b/>
                <w:sz w:val="18"/>
              </w:rPr>
            </w:pPr>
            <w:r w:rsidRPr="003D577D">
              <w:rPr>
                <w:rFonts w:ascii="Arial" w:hAnsi="Arial" w:cs="Arial"/>
                <w:b/>
                <w:sz w:val="18"/>
              </w:rPr>
              <w:t xml:space="preserve">Has your company (or any building/project you have undertaken) won any awards, </w:t>
            </w:r>
            <w:proofErr w:type="gramStart"/>
            <w:r w:rsidRPr="003D577D">
              <w:rPr>
                <w:rFonts w:ascii="Arial" w:hAnsi="Arial" w:cs="Arial"/>
                <w:b/>
                <w:sz w:val="18"/>
              </w:rPr>
              <w:t>accolades</w:t>
            </w:r>
            <w:proofErr w:type="gramEnd"/>
            <w:r w:rsidRPr="003D577D">
              <w:rPr>
                <w:rFonts w:ascii="Arial" w:hAnsi="Arial" w:cs="Arial"/>
                <w:b/>
                <w:sz w:val="18"/>
              </w:rPr>
              <w:t xml:space="preserve"> or recognition?</w:t>
            </w:r>
          </w:p>
          <w:p w14:paraId="422A543D" w14:textId="77777777" w:rsidR="00002392" w:rsidRPr="003D577D" w:rsidRDefault="00002392" w:rsidP="008626B5">
            <w:pPr>
              <w:rPr>
                <w:rFonts w:ascii="Arial" w:hAnsi="Arial" w:cs="Arial"/>
                <w:bCs/>
                <w:sz w:val="18"/>
              </w:rPr>
            </w:pPr>
            <w:r w:rsidRPr="003D577D">
              <w:rPr>
                <w:rFonts w:ascii="Arial" w:hAnsi="Arial" w:cs="Arial"/>
                <w:b/>
                <w:sz w:val="18"/>
              </w:rPr>
              <w:t>YES</w:t>
            </w:r>
            <w:r w:rsidRPr="003D577D">
              <w:rPr>
                <w:rFonts w:ascii="Arial" w:hAnsi="Arial" w:cs="Arial"/>
                <w:b/>
                <w:sz w:val="18"/>
              </w:rPr>
              <w:tab/>
            </w:r>
            <w:r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14:paraId="6CEE8AD7" w14:textId="77777777" w:rsidR="00002392" w:rsidRPr="003D577D" w:rsidRDefault="00002392" w:rsidP="008626B5">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noProof/>
                <w:sz w:val="18"/>
              </w:rPr>
              <w:t> </w:t>
            </w:r>
            <w:r w:rsidRPr="003D577D">
              <w:rPr>
                <w:rFonts w:ascii="Arial" w:hAnsi="Arial" w:cs="Arial"/>
                <w:bCs/>
                <w:sz w:val="18"/>
              </w:rPr>
              <w:fldChar w:fldCharType="end"/>
            </w:r>
          </w:p>
          <w:p w14:paraId="16513C6A" w14:textId="77777777" w:rsidR="00002392" w:rsidRPr="003D577D" w:rsidRDefault="00002392" w:rsidP="008626B5">
            <w:pPr>
              <w:rPr>
                <w:rFonts w:ascii="Arial" w:hAnsi="Arial" w:cs="Arial"/>
                <w:b/>
                <w:sz w:val="18"/>
              </w:rPr>
            </w:pPr>
          </w:p>
        </w:tc>
      </w:tr>
    </w:tbl>
    <w:p w14:paraId="7792BD86" w14:textId="77777777" w:rsidR="00002392" w:rsidRPr="003D577D" w:rsidRDefault="00002392" w:rsidP="00002392">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002392" w:rsidRPr="003D577D" w14:paraId="5E512C57" w14:textId="77777777" w:rsidTr="008626B5">
        <w:trPr>
          <w:cantSplit/>
        </w:trPr>
        <w:tc>
          <w:tcPr>
            <w:tcW w:w="615" w:type="dxa"/>
            <w:tcBorders>
              <w:top w:val="single" w:sz="12" w:space="0" w:color="auto"/>
              <w:left w:val="single" w:sz="12" w:space="0" w:color="auto"/>
              <w:bottom w:val="single" w:sz="12" w:space="0" w:color="auto"/>
            </w:tcBorders>
            <w:shd w:val="clear" w:color="auto" w:fill="CCCCCC"/>
            <w:vAlign w:val="center"/>
          </w:tcPr>
          <w:p w14:paraId="537DB63D" w14:textId="77777777" w:rsidR="00002392" w:rsidRPr="003D577D" w:rsidRDefault="00002392" w:rsidP="008626B5">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14:paraId="18C5260B" w14:textId="77777777" w:rsidR="00002392" w:rsidRPr="003D577D" w:rsidRDefault="00002392" w:rsidP="008626B5">
            <w:pPr>
              <w:rPr>
                <w:rFonts w:ascii="Arial" w:hAnsi="Arial" w:cs="Arial"/>
                <w:sz w:val="22"/>
              </w:rPr>
            </w:pPr>
            <w:r w:rsidRPr="003D577D">
              <w:rPr>
                <w:rFonts w:ascii="Arial" w:hAnsi="Arial" w:cs="Arial"/>
                <w:b/>
                <w:bCs/>
                <w:sz w:val="22"/>
              </w:rPr>
              <w:t>Health &amp; Safety and Environment</w:t>
            </w:r>
          </w:p>
        </w:tc>
      </w:tr>
      <w:tr w:rsidR="00002392" w:rsidRPr="003D577D" w14:paraId="1FB4E64C" w14:textId="77777777" w:rsidTr="008626B5">
        <w:trPr>
          <w:cantSplit/>
        </w:trPr>
        <w:tc>
          <w:tcPr>
            <w:tcW w:w="615" w:type="dxa"/>
            <w:tcBorders>
              <w:top w:val="single" w:sz="12" w:space="0" w:color="auto"/>
              <w:bottom w:val="single" w:sz="12" w:space="0" w:color="auto"/>
            </w:tcBorders>
            <w:vAlign w:val="center"/>
          </w:tcPr>
          <w:p w14:paraId="6B1EF638" w14:textId="77777777" w:rsidR="00002392" w:rsidRPr="003D577D" w:rsidRDefault="00002392" w:rsidP="008626B5">
            <w:pPr>
              <w:rPr>
                <w:rFonts w:ascii="Arial" w:hAnsi="Arial" w:cs="Arial"/>
                <w:sz w:val="18"/>
              </w:rPr>
            </w:pPr>
          </w:p>
        </w:tc>
        <w:tc>
          <w:tcPr>
            <w:tcW w:w="9218" w:type="dxa"/>
            <w:tcBorders>
              <w:top w:val="single" w:sz="12" w:space="0" w:color="auto"/>
              <w:bottom w:val="single" w:sz="12" w:space="0" w:color="auto"/>
            </w:tcBorders>
            <w:vAlign w:val="center"/>
          </w:tcPr>
          <w:p w14:paraId="1DD8C2C6" w14:textId="77777777" w:rsidR="00002392" w:rsidRPr="003D577D" w:rsidRDefault="00002392" w:rsidP="008626B5">
            <w:pPr>
              <w:rPr>
                <w:rFonts w:ascii="Arial" w:hAnsi="Arial" w:cs="Arial"/>
                <w:sz w:val="18"/>
              </w:rPr>
            </w:pPr>
          </w:p>
        </w:tc>
      </w:tr>
      <w:tr w:rsidR="00002392" w:rsidRPr="003D577D" w14:paraId="14062115" w14:textId="77777777" w:rsidTr="008626B5">
        <w:trPr>
          <w:cantSplit/>
        </w:trPr>
        <w:tc>
          <w:tcPr>
            <w:tcW w:w="615" w:type="dxa"/>
            <w:tcBorders>
              <w:top w:val="single" w:sz="12" w:space="0" w:color="auto"/>
              <w:left w:val="single" w:sz="12" w:space="0" w:color="auto"/>
              <w:bottom w:val="single" w:sz="12" w:space="0" w:color="auto"/>
            </w:tcBorders>
          </w:tcPr>
          <w:p w14:paraId="79F3A635" w14:textId="77777777" w:rsidR="00002392" w:rsidRPr="003D577D" w:rsidRDefault="00002392" w:rsidP="008626B5">
            <w:pPr>
              <w:rPr>
                <w:rFonts w:ascii="Arial" w:hAnsi="Arial" w:cs="Arial"/>
                <w:sz w:val="18"/>
              </w:rPr>
            </w:pPr>
            <w:r w:rsidRPr="003D577D">
              <w:rPr>
                <w:rFonts w:ascii="Arial" w:hAnsi="Arial" w:cs="Arial"/>
                <w:b/>
                <w:bCs/>
                <w:sz w:val="18"/>
              </w:rPr>
              <w:t>3.1</w:t>
            </w:r>
          </w:p>
        </w:tc>
        <w:tc>
          <w:tcPr>
            <w:tcW w:w="9218" w:type="dxa"/>
            <w:tcBorders>
              <w:top w:val="single" w:sz="12" w:space="0" w:color="auto"/>
              <w:bottom w:val="single" w:sz="12" w:space="0" w:color="auto"/>
              <w:right w:val="single" w:sz="12" w:space="0" w:color="auto"/>
            </w:tcBorders>
            <w:vAlign w:val="center"/>
          </w:tcPr>
          <w:p w14:paraId="133C2CBA" w14:textId="77777777" w:rsidR="00002392" w:rsidRPr="003D577D" w:rsidRDefault="00002392" w:rsidP="008626B5">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068C9D96" w14:textId="77777777" w:rsidR="00002392" w:rsidRPr="003D577D" w:rsidRDefault="00002392" w:rsidP="008626B5">
            <w:pPr>
              <w:rPr>
                <w:rFonts w:ascii="Arial" w:hAnsi="Arial" w:cs="Arial"/>
                <w:b/>
                <w:sz w:val="18"/>
              </w:rPr>
            </w:pPr>
          </w:p>
          <w:p w14:paraId="5B8637F1" w14:textId="77777777" w:rsidR="00002392" w:rsidRPr="003D577D" w:rsidRDefault="00002392" w:rsidP="008626B5">
            <w:pPr>
              <w:rPr>
                <w:rFonts w:ascii="Arial" w:hAnsi="Arial" w:cs="Arial"/>
                <w:b/>
                <w:sz w:val="18"/>
              </w:rPr>
            </w:pPr>
            <w:r w:rsidRPr="003D577D">
              <w:rPr>
                <w:rFonts w:ascii="Arial" w:hAnsi="Arial" w:cs="Arial"/>
                <w:b/>
                <w:sz w:val="18"/>
              </w:rPr>
              <w:t>YES</w:t>
            </w:r>
            <w:r w:rsidRPr="003D577D">
              <w:rPr>
                <w:rFonts w:ascii="Arial" w:hAnsi="Arial" w:cs="Arial"/>
                <w:b/>
                <w:sz w:val="18"/>
              </w:rPr>
              <w:tab/>
            </w:r>
            <w:r w:rsidRPr="003D577D">
              <w:rPr>
                <w:rFonts w:ascii="Arial" w:hAnsi="Arial" w:cs="Arial"/>
                <w:b/>
                <w:sz w:val="18"/>
              </w:rPr>
              <w:fldChar w:fldCharType="begin">
                <w:ffData>
                  <w:name w:val="Check55"/>
                  <w:enabled/>
                  <w:calcOnExit w:val="0"/>
                  <w:checkBox>
                    <w:sizeAuto/>
                    <w:default w:val="0"/>
                    <w:checked w:val="0"/>
                  </w:checkBox>
                </w:ffData>
              </w:fldChar>
            </w:r>
            <w:bookmarkStart w:id="5" w:name="Check55"/>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bookmarkEnd w:id="5"/>
            <w:r w:rsidRPr="003D577D">
              <w:rPr>
                <w:rFonts w:ascii="Arial" w:hAnsi="Arial" w:cs="Arial"/>
                <w:b/>
                <w:sz w:val="18"/>
              </w:rPr>
              <w:tab/>
              <w:t>NO</w:t>
            </w:r>
            <w:r w:rsidRPr="003D577D">
              <w:rPr>
                <w:rFonts w:ascii="Arial" w:hAnsi="Arial" w:cs="Arial"/>
                <w:b/>
                <w:sz w:val="18"/>
              </w:rPr>
              <w:tab/>
            </w:r>
            <w:r w:rsidRPr="003D577D">
              <w:rPr>
                <w:rFonts w:ascii="Arial" w:hAnsi="Arial" w:cs="Arial"/>
                <w:b/>
                <w:sz w:val="18"/>
              </w:rPr>
              <w:fldChar w:fldCharType="begin">
                <w:ffData>
                  <w:name w:val="Check56"/>
                  <w:enabled/>
                  <w:calcOnExit w:val="0"/>
                  <w:checkBox>
                    <w:sizeAuto/>
                    <w:default w:val="0"/>
                  </w:checkBox>
                </w:ffData>
              </w:fldChar>
            </w:r>
            <w:bookmarkStart w:id="6" w:name="Check56"/>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bookmarkEnd w:id="6"/>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71CF816" w14:textId="77777777" w:rsidR="00002392" w:rsidRPr="003D577D" w:rsidRDefault="00002392" w:rsidP="008626B5">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sz w:val="18"/>
              </w:rPr>
              <w:fldChar w:fldCharType="end"/>
            </w:r>
          </w:p>
          <w:p w14:paraId="3D662E2C" w14:textId="77777777" w:rsidR="00002392" w:rsidRPr="003D577D" w:rsidRDefault="00002392" w:rsidP="008626B5">
            <w:pPr>
              <w:rPr>
                <w:rFonts w:ascii="Arial" w:hAnsi="Arial" w:cs="Arial"/>
                <w:sz w:val="18"/>
              </w:rPr>
            </w:pPr>
          </w:p>
        </w:tc>
      </w:tr>
      <w:tr w:rsidR="00002392" w:rsidRPr="003D577D" w14:paraId="35B8C3A3" w14:textId="77777777" w:rsidTr="008626B5">
        <w:trPr>
          <w:cantSplit/>
        </w:trPr>
        <w:tc>
          <w:tcPr>
            <w:tcW w:w="615" w:type="dxa"/>
            <w:tcBorders>
              <w:top w:val="single" w:sz="12" w:space="0" w:color="auto"/>
              <w:left w:val="single" w:sz="12" w:space="0" w:color="auto"/>
              <w:bottom w:val="single" w:sz="12" w:space="0" w:color="auto"/>
            </w:tcBorders>
          </w:tcPr>
          <w:p w14:paraId="4A2FE6F7" w14:textId="77777777" w:rsidR="00002392" w:rsidRPr="003D577D" w:rsidRDefault="00002392" w:rsidP="008626B5">
            <w:pPr>
              <w:rPr>
                <w:rFonts w:ascii="Arial" w:hAnsi="Arial" w:cs="Arial"/>
                <w:b/>
                <w:bCs/>
                <w:sz w:val="18"/>
              </w:rPr>
            </w:pPr>
            <w:r w:rsidRPr="003D577D">
              <w:rPr>
                <w:rFonts w:ascii="Arial" w:hAnsi="Arial" w:cs="Arial"/>
                <w:b/>
                <w:bCs/>
                <w:sz w:val="18"/>
              </w:rPr>
              <w:t>3.2</w:t>
            </w:r>
          </w:p>
        </w:tc>
        <w:tc>
          <w:tcPr>
            <w:tcW w:w="9218" w:type="dxa"/>
            <w:tcBorders>
              <w:top w:val="single" w:sz="12" w:space="0" w:color="auto"/>
              <w:bottom w:val="single" w:sz="12" w:space="0" w:color="auto"/>
              <w:right w:val="single" w:sz="12" w:space="0" w:color="auto"/>
            </w:tcBorders>
            <w:vAlign w:val="center"/>
          </w:tcPr>
          <w:p w14:paraId="2ABC5E62" w14:textId="77777777" w:rsidR="00002392" w:rsidRPr="003D577D" w:rsidRDefault="00002392" w:rsidP="008626B5">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177DA87A" w14:textId="77777777" w:rsidR="00002392" w:rsidRPr="003D577D" w:rsidRDefault="00002392" w:rsidP="008626B5">
            <w:pPr>
              <w:rPr>
                <w:rFonts w:ascii="Arial" w:hAnsi="Arial" w:cs="Arial"/>
                <w:b/>
                <w:sz w:val="18"/>
              </w:rPr>
            </w:pPr>
          </w:p>
          <w:p w14:paraId="4AB4FFC0" w14:textId="77777777" w:rsidR="00002392" w:rsidRPr="003D577D" w:rsidRDefault="00002392" w:rsidP="008626B5">
            <w:pPr>
              <w:rPr>
                <w:rFonts w:ascii="Arial" w:hAnsi="Arial" w:cs="Arial"/>
                <w:b/>
                <w:sz w:val="18"/>
              </w:rPr>
            </w:pPr>
            <w:r w:rsidRPr="003D577D">
              <w:rPr>
                <w:rFonts w:ascii="Arial" w:hAnsi="Arial" w:cs="Arial"/>
                <w:b/>
                <w:sz w:val="18"/>
              </w:rPr>
              <w:t>YES</w:t>
            </w:r>
            <w:r w:rsidRPr="003D577D">
              <w:rPr>
                <w:rFonts w:ascii="Arial" w:hAnsi="Arial" w:cs="Arial"/>
                <w:b/>
                <w:sz w:val="18"/>
              </w:rPr>
              <w:tab/>
            </w:r>
            <w:r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1CC441C4" w14:textId="77777777" w:rsidR="00002392" w:rsidRPr="003D577D" w:rsidRDefault="00002392" w:rsidP="008626B5">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sz w:val="18"/>
              </w:rPr>
              <w:fldChar w:fldCharType="end"/>
            </w:r>
          </w:p>
          <w:p w14:paraId="301BCDF4" w14:textId="77777777" w:rsidR="00002392" w:rsidRPr="003D577D" w:rsidRDefault="00002392" w:rsidP="008626B5">
            <w:pPr>
              <w:rPr>
                <w:rFonts w:ascii="Arial" w:hAnsi="Arial" w:cs="Arial"/>
                <w:sz w:val="18"/>
              </w:rPr>
            </w:pPr>
          </w:p>
        </w:tc>
      </w:tr>
      <w:tr w:rsidR="00002392" w:rsidRPr="003D577D" w14:paraId="23C7B72E" w14:textId="77777777" w:rsidTr="008626B5">
        <w:trPr>
          <w:cantSplit/>
        </w:trPr>
        <w:tc>
          <w:tcPr>
            <w:tcW w:w="615" w:type="dxa"/>
            <w:tcBorders>
              <w:top w:val="single" w:sz="12" w:space="0" w:color="auto"/>
              <w:left w:val="single" w:sz="12" w:space="0" w:color="auto"/>
              <w:bottom w:val="single" w:sz="12" w:space="0" w:color="auto"/>
            </w:tcBorders>
          </w:tcPr>
          <w:p w14:paraId="0C360E53" w14:textId="77777777" w:rsidR="00002392" w:rsidRPr="003D577D" w:rsidRDefault="00002392" w:rsidP="008626B5">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10D02BEB" w14:textId="77777777" w:rsidR="00002392" w:rsidRPr="003D577D" w:rsidRDefault="00002392" w:rsidP="008626B5">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1D319ED4" w14:textId="77777777" w:rsidR="00002392" w:rsidRPr="003D577D" w:rsidRDefault="00002392" w:rsidP="008626B5">
            <w:pPr>
              <w:rPr>
                <w:rFonts w:ascii="Arial" w:hAnsi="Arial" w:cs="Arial"/>
                <w:b/>
                <w:sz w:val="18"/>
              </w:rPr>
            </w:pPr>
          </w:p>
          <w:p w14:paraId="13A6F74C" w14:textId="77777777" w:rsidR="00002392" w:rsidRPr="003D577D" w:rsidRDefault="00002392" w:rsidP="008626B5">
            <w:pPr>
              <w:rPr>
                <w:rFonts w:ascii="Arial" w:hAnsi="Arial" w:cs="Arial"/>
                <w:b/>
                <w:sz w:val="18"/>
              </w:rPr>
            </w:pPr>
            <w:r w:rsidRPr="003D577D">
              <w:rPr>
                <w:rFonts w:ascii="Arial" w:hAnsi="Arial" w:cs="Arial"/>
                <w:b/>
                <w:sz w:val="18"/>
              </w:rPr>
              <w:t>YES</w:t>
            </w:r>
            <w:r w:rsidRPr="003D577D">
              <w:rPr>
                <w:rFonts w:ascii="Arial" w:hAnsi="Arial" w:cs="Arial"/>
                <w:b/>
                <w:sz w:val="18"/>
              </w:rPr>
              <w:tab/>
            </w:r>
            <w:r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Pr>
                <w:rFonts w:ascii="Arial" w:hAnsi="Arial" w:cs="Arial"/>
                <w:b/>
                <w:sz w:val="18"/>
              </w:rPr>
            </w:r>
            <w:r>
              <w:rPr>
                <w:rFonts w:ascii="Arial" w:hAnsi="Arial" w:cs="Arial"/>
                <w:b/>
                <w:sz w:val="18"/>
              </w:rPr>
              <w:fldChar w:fldCharType="separate"/>
            </w:r>
            <w:r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0769CEA4" w14:textId="77777777" w:rsidR="00002392" w:rsidRPr="003D577D" w:rsidRDefault="00002392" w:rsidP="008626B5">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noProof/>
                <w:sz w:val="18"/>
              </w:rPr>
              <w:t> </w:t>
            </w:r>
            <w:r w:rsidRPr="003D577D">
              <w:rPr>
                <w:rFonts w:ascii="Arial" w:hAnsi="Arial" w:cs="Arial"/>
                <w:b/>
                <w:sz w:val="18"/>
              </w:rPr>
              <w:fldChar w:fldCharType="end"/>
            </w:r>
          </w:p>
          <w:p w14:paraId="01292D9E" w14:textId="77777777" w:rsidR="00002392" w:rsidRPr="003D577D" w:rsidRDefault="00002392" w:rsidP="008626B5">
            <w:pPr>
              <w:rPr>
                <w:rFonts w:ascii="Arial" w:hAnsi="Arial" w:cs="Arial"/>
                <w:sz w:val="18"/>
              </w:rPr>
            </w:pPr>
          </w:p>
        </w:tc>
      </w:tr>
      <w:tr w:rsidR="00002392" w:rsidRPr="003D577D" w14:paraId="6EE674CD" w14:textId="77777777" w:rsidTr="008626B5">
        <w:trPr>
          <w:cantSplit/>
          <w:trHeight w:val="1530"/>
        </w:trPr>
        <w:tc>
          <w:tcPr>
            <w:tcW w:w="615" w:type="dxa"/>
            <w:tcBorders>
              <w:top w:val="single" w:sz="12" w:space="0" w:color="auto"/>
              <w:left w:val="single" w:sz="12" w:space="0" w:color="auto"/>
              <w:bottom w:val="single" w:sz="12" w:space="0" w:color="auto"/>
            </w:tcBorders>
          </w:tcPr>
          <w:p w14:paraId="3FCB1CB4" w14:textId="77777777" w:rsidR="00002392" w:rsidRPr="003D577D" w:rsidRDefault="00002392" w:rsidP="008626B5">
            <w:pPr>
              <w:rPr>
                <w:rFonts w:ascii="Arial" w:hAnsi="Arial" w:cs="Arial"/>
                <w:b/>
                <w:bCs/>
                <w:sz w:val="18"/>
              </w:rPr>
            </w:pPr>
            <w:r w:rsidRPr="003D577D">
              <w:rPr>
                <w:rFonts w:ascii="Arial" w:hAnsi="Arial" w:cs="Arial"/>
                <w:b/>
                <w:bCs/>
                <w:sz w:val="18"/>
              </w:rPr>
              <w:t>3.4</w:t>
            </w:r>
          </w:p>
        </w:tc>
        <w:tc>
          <w:tcPr>
            <w:tcW w:w="9218" w:type="dxa"/>
            <w:tcBorders>
              <w:top w:val="single" w:sz="12" w:space="0" w:color="auto"/>
              <w:bottom w:val="single" w:sz="12" w:space="0" w:color="auto"/>
              <w:right w:val="single" w:sz="12" w:space="0" w:color="auto"/>
            </w:tcBorders>
            <w:vAlign w:val="center"/>
          </w:tcPr>
          <w:p w14:paraId="6E19052F" w14:textId="77777777" w:rsidR="00002392" w:rsidRPr="003D577D" w:rsidRDefault="00002392" w:rsidP="008626B5">
            <w:pPr>
              <w:pStyle w:val="BodyText2"/>
              <w:spacing w:after="0" w:line="240" w:lineRule="auto"/>
              <w:rPr>
                <w:rFonts w:ascii="Arial" w:hAnsi="Arial" w:cs="Arial"/>
                <w:sz w:val="18"/>
              </w:rPr>
            </w:pPr>
            <w:r w:rsidRPr="003D577D">
              <w:rPr>
                <w:rFonts w:ascii="Arial" w:hAnsi="Arial" w:cs="Arial"/>
                <w:sz w:val="18"/>
              </w:rPr>
              <w:t xml:space="preserve">Have any restrictive clauses in relation to your company’s Employer’s Liability, Public Liability or Professional </w:t>
            </w:r>
            <w:proofErr w:type="gramStart"/>
            <w:r w:rsidRPr="003D577D">
              <w:rPr>
                <w:rFonts w:ascii="Arial" w:hAnsi="Arial" w:cs="Arial"/>
                <w:sz w:val="18"/>
              </w:rPr>
              <w:t>Indemnity  Insurance</w:t>
            </w:r>
            <w:proofErr w:type="gramEnd"/>
            <w:r w:rsidRPr="003D577D">
              <w:rPr>
                <w:rFonts w:ascii="Arial" w:hAnsi="Arial" w:cs="Arial"/>
                <w:sz w:val="18"/>
              </w:rPr>
              <w:t xml:space="preserve"> policies been enforced in the last 5 years due to past Health &amp; Safety performance?</w:t>
            </w:r>
          </w:p>
          <w:p w14:paraId="50E8D1DC" w14:textId="77777777" w:rsidR="00002392" w:rsidRPr="003D577D" w:rsidRDefault="00002392" w:rsidP="008626B5">
            <w:pPr>
              <w:pStyle w:val="BodyText2"/>
              <w:spacing w:after="0" w:line="240" w:lineRule="auto"/>
              <w:rPr>
                <w:rFonts w:ascii="Arial" w:hAnsi="Arial" w:cs="Arial"/>
                <w:sz w:val="18"/>
              </w:rPr>
            </w:pPr>
          </w:p>
          <w:p w14:paraId="0EC7D372" w14:textId="77777777" w:rsidR="00002392" w:rsidRPr="003D577D" w:rsidRDefault="00002392" w:rsidP="008626B5">
            <w:pPr>
              <w:pStyle w:val="BodyText2"/>
              <w:spacing w:after="0" w:line="240" w:lineRule="auto"/>
              <w:rPr>
                <w:rFonts w:ascii="Arial" w:hAnsi="Arial" w:cs="Arial"/>
              </w:rPr>
            </w:pPr>
            <w:r w:rsidRPr="003D577D">
              <w:rPr>
                <w:rFonts w:ascii="Arial" w:hAnsi="Arial" w:cs="Arial"/>
                <w:sz w:val="18"/>
              </w:rPr>
              <w:t>YES</w:t>
            </w:r>
            <w:r w:rsidRPr="003D577D">
              <w:rPr>
                <w:rFonts w:ascii="Arial" w:hAnsi="Arial" w:cs="Arial"/>
                <w:sz w:val="18"/>
              </w:rPr>
              <w:tab/>
            </w:r>
            <w:r w:rsidRPr="003D577D">
              <w:rPr>
                <w:rFonts w:ascii="Arial" w:hAnsi="Arial" w:cs="Arial"/>
                <w:sz w:val="18"/>
              </w:rPr>
              <w:fldChar w:fldCharType="begin">
                <w:ffData>
                  <w:name w:val="Check57"/>
                  <w:enabled/>
                  <w:calcOnExit w:val="0"/>
                  <w:checkBox>
                    <w:sizeAuto/>
                    <w:default w:val="0"/>
                  </w:checkBox>
                </w:ffData>
              </w:fldChar>
            </w:r>
            <w:bookmarkStart w:id="7" w:name="Check57"/>
            <w:r w:rsidRPr="003D577D">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sidRPr="003D577D">
              <w:rPr>
                <w:rFonts w:ascii="Arial" w:hAnsi="Arial" w:cs="Arial"/>
                <w:sz w:val="18"/>
              </w:rPr>
              <w:fldChar w:fldCharType="end"/>
            </w:r>
            <w:bookmarkEnd w:id="7"/>
            <w:r w:rsidRPr="003D577D">
              <w:rPr>
                <w:rFonts w:ascii="Arial" w:hAnsi="Arial" w:cs="Arial"/>
                <w:sz w:val="18"/>
              </w:rPr>
              <w:tab/>
              <w:t>NO</w:t>
            </w:r>
            <w:r w:rsidRPr="003D577D">
              <w:rPr>
                <w:rFonts w:ascii="Arial" w:hAnsi="Arial" w:cs="Arial"/>
                <w:sz w:val="18"/>
              </w:rPr>
              <w:tab/>
            </w:r>
            <w:r w:rsidRPr="003D577D">
              <w:rPr>
                <w:rFonts w:ascii="Arial" w:hAnsi="Arial" w:cs="Arial"/>
                <w:sz w:val="18"/>
              </w:rPr>
              <w:fldChar w:fldCharType="begin">
                <w:ffData>
                  <w:name w:val="Check58"/>
                  <w:enabled/>
                  <w:calcOnExit w:val="0"/>
                  <w:checkBox>
                    <w:sizeAuto/>
                    <w:default w:val="0"/>
                  </w:checkBox>
                </w:ffData>
              </w:fldChar>
            </w:r>
            <w:bookmarkStart w:id="8" w:name="Check58"/>
            <w:r w:rsidRPr="003D577D">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sidRPr="003D577D">
              <w:rPr>
                <w:rFonts w:ascii="Arial" w:hAnsi="Arial" w:cs="Arial"/>
                <w:sz w:val="18"/>
              </w:rPr>
              <w:fldChar w:fldCharType="end"/>
            </w:r>
            <w:bookmarkEnd w:id="8"/>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14:paraId="23076CD2" w14:textId="77777777" w:rsidR="00002392" w:rsidRPr="003D577D" w:rsidRDefault="00002392" w:rsidP="008626B5">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Pr="003D577D">
              <w:rPr>
                <w:rFonts w:ascii="Arial" w:hAnsi="Arial" w:cs="Arial"/>
              </w:rPr>
              <w:t> </w:t>
            </w:r>
            <w:r w:rsidRPr="003D577D">
              <w:rPr>
                <w:rFonts w:ascii="Arial" w:hAnsi="Arial" w:cs="Arial"/>
              </w:rPr>
              <w:t> </w:t>
            </w:r>
            <w:r w:rsidRPr="003D577D">
              <w:rPr>
                <w:rFonts w:ascii="Arial" w:hAnsi="Arial" w:cs="Arial"/>
              </w:rPr>
              <w:t> </w:t>
            </w:r>
            <w:r w:rsidRPr="003D577D">
              <w:rPr>
                <w:rFonts w:ascii="Arial" w:hAnsi="Arial" w:cs="Arial"/>
              </w:rPr>
              <w:t> </w:t>
            </w:r>
            <w:r w:rsidRPr="003D577D">
              <w:rPr>
                <w:rFonts w:ascii="Arial" w:hAnsi="Arial" w:cs="Arial"/>
              </w:rPr>
              <w:t> </w:t>
            </w:r>
            <w:r w:rsidRPr="003D577D">
              <w:rPr>
                <w:rFonts w:ascii="Arial" w:hAnsi="Arial" w:cs="Arial"/>
              </w:rPr>
              <w:fldChar w:fldCharType="end"/>
            </w:r>
          </w:p>
        </w:tc>
      </w:tr>
    </w:tbl>
    <w:p w14:paraId="2DE403A5" w14:textId="148C3E41" w:rsidR="003A08D7" w:rsidRDefault="00703F57">
      <w:pPr>
        <w:rPr>
          <w:rFonts w:ascii="Arial" w:hAnsi="Arial" w:cs="Arial"/>
          <w:sz w:val="22"/>
        </w:rPr>
      </w:pPr>
      <w:r>
        <w:br w:type="page"/>
      </w:r>
    </w:p>
    <w:tbl>
      <w:tblPr>
        <w:tblW w:w="9740" w:type="dxa"/>
        <w:tblLayout w:type="fixed"/>
        <w:tblLook w:val="01E0" w:firstRow="1" w:lastRow="1" w:firstColumn="1" w:lastColumn="1" w:noHBand="0" w:noVBand="0"/>
      </w:tblPr>
      <w:tblGrid>
        <w:gridCol w:w="4871"/>
        <w:gridCol w:w="4869"/>
      </w:tblGrid>
      <w:tr w:rsidR="003A08D7" w14:paraId="1968836E" w14:textId="77777777">
        <w:tc>
          <w:tcPr>
            <w:tcW w:w="4870" w:type="dxa"/>
          </w:tcPr>
          <w:p w14:paraId="62431CDC" w14:textId="77777777" w:rsidR="003A08D7" w:rsidRDefault="00703F57">
            <w:pPr>
              <w:pageBreakBefore/>
              <w:widowControl w:val="0"/>
              <w:rPr>
                <w:rFonts w:ascii="Arial" w:hAnsi="Arial" w:cs="Arial"/>
                <w:b/>
                <w:sz w:val="28"/>
                <w:szCs w:val="28"/>
              </w:rPr>
            </w:pPr>
            <w:r>
              <w:rPr>
                <w:noProof/>
              </w:rPr>
              <w:lastRenderedPageBreak/>
              <w:drawing>
                <wp:inline distT="0" distB="0" distL="0" distR="0" wp14:anchorId="3CA9909D" wp14:editId="07777777">
                  <wp:extent cx="1247775" cy="58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stretch>
                            <a:fillRect/>
                          </a:stretch>
                        </pic:blipFill>
                        <pic:spPr bwMode="auto">
                          <a:xfrm>
                            <a:off x="0" y="0"/>
                            <a:ext cx="1247775" cy="581025"/>
                          </a:xfrm>
                          <a:prstGeom prst="rect">
                            <a:avLst/>
                          </a:prstGeom>
                        </pic:spPr>
                      </pic:pic>
                    </a:graphicData>
                  </a:graphic>
                </wp:inline>
              </w:drawing>
            </w:r>
          </w:p>
        </w:tc>
        <w:tc>
          <w:tcPr>
            <w:tcW w:w="4869" w:type="dxa"/>
          </w:tcPr>
          <w:p w14:paraId="751008AE" w14:textId="759C632F" w:rsidR="003A08D7" w:rsidRDefault="00703F57">
            <w:pPr>
              <w:widowControl w:val="0"/>
              <w:rPr>
                <w:rFonts w:ascii="Arial" w:hAnsi="Arial" w:cs="Arial"/>
                <w:b/>
                <w:sz w:val="28"/>
                <w:szCs w:val="28"/>
              </w:rPr>
            </w:pPr>
            <w:r>
              <w:rPr>
                <w:rFonts w:ascii="Arial" w:hAnsi="Arial" w:cs="Arial"/>
                <w:b/>
                <w:sz w:val="28"/>
                <w:szCs w:val="28"/>
              </w:rPr>
              <w:t xml:space="preserve">Document </w:t>
            </w:r>
            <w:r w:rsidR="00002392">
              <w:rPr>
                <w:rFonts w:ascii="Arial" w:hAnsi="Arial" w:cs="Arial"/>
                <w:b/>
                <w:sz w:val="28"/>
                <w:szCs w:val="28"/>
              </w:rPr>
              <w:t>E</w:t>
            </w:r>
          </w:p>
          <w:p w14:paraId="49E398E2" w14:textId="77777777" w:rsidR="003A08D7" w:rsidRDefault="003A08D7">
            <w:pPr>
              <w:widowControl w:val="0"/>
              <w:rPr>
                <w:rFonts w:ascii="Arial" w:hAnsi="Arial" w:cs="Arial"/>
                <w:b/>
                <w:sz w:val="28"/>
                <w:szCs w:val="28"/>
              </w:rPr>
            </w:pPr>
          </w:p>
          <w:p w14:paraId="676D51C9" w14:textId="77777777" w:rsidR="003A08D7" w:rsidRDefault="00703F57">
            <w:pPr>
              <w:widowControl w:val="0"/>
              <w:rPr>
                <w:rFonts w:ascii="Arial" w:hAnsi="Arial" w:cs="Arial"/>
                <w:b/>
                <w:sz w:val="28"/>
                <w:szCs w:val="28"/>
              </w:rPr>
            </w:pPr>
            <w:r>
              <w:rPr>
                <w:rFonts w:ascii="Arial" w:hAnsi="Arial" w:cs="Arial"/>
                <w:b/>
                <w:sz w:val="28"/>
                <w:szCs w:val="28"/>
              </w:rPr>
              <w:t>Form of Offer</w:t>
            </w:r>
          </w:p>
        </w:tc>
      </w:tr>
    </w:tbl>
    <w:p w14:paraId="16287F21" w14:textId="77777777" w:rsidR="003A08D7" w:rsidRDefault="003A08D7">
      <w:pPr>
        <w:rPr>
          <w:rFonts w:ascii="Arial" w:hAnsi="Arial" w:cs="Arial"/>
        </w:rPr>
      </w:pPr>
    </w:p>
    <w:p w14:paraId="2BC178B7" w14:textId="77777777" w:rsidR="003A08D7" w:rsidRDefault="00703F57">
      <w:pPr>
        <w:rPr>
          <w:rFonts w:ascii="Arial" w:hAnsi="Arial" w:cs="Arial"/>
          <w:b/>
          <w:sz w:val="22"/>
          <w:szCs w:val="22"/>
        </w:rPr>
      </w:pPr>
      <w:r>
        <w:rPr>
          <w:rFonts w:ascii="Arial" w:hAnsi="Arial" w:cs="Arial"/>
          <w:b/>
          <w:sz w:val="22"/>
          <w:szCs w:val="22"/>
        </w:rPr>
        <w:t>Cost</w:t>
      </w:r>
    </w:p>
    <w:tbl>
      <w:tblPr>
        <w:tblW w:w="9740" w:type="dxa"/>
        <w:tblLayout w:type="fixed"/>
        <w:tblLook w:val="01E0" w:firstRow="1" w:lastRow="1" w:firstColumn="1" w:lastColumn="1" w:noHBand="0" w:noVBand="0"/>
      </w:tblPr>
      <w:tblGrid>
        <w:gridCol w:w="4644"/>
        <w:gridCol w:w="5096"/>
      </w:tblGrid>
      <w:tr w:rsidR="003A08D7" w14:paraId="604D3F14" w14:textId="77777777">
        <w:tc>
          <w:tcPr>
            <w:tcW w:w="4644" w:type="dxa"/>
            <w:tcBorders>
              <w:top w:val="single" w:sz="4" w:space="0" w:color="000000"/>
              <w:left w:val="single" w:sz="4" w:space="0" w:color="000000"/>
              <w:bottom w:val="single" w:sz="4" w:space="0" w:color="000000"/>
              <w:right w:val="single" w:sz="4" w:space="0" w:color="000000"/>
            </w:tcBorders>
          </w:tcPr>
          <w:p w14:paraId="0915BA98" w14:textId="77777777" w:rsidR="003A08D7" w:rsidRDefault="00703F57">
            <w:pPr>
              <w:widowControl w:val="0"/>
              <w:rPr>
                <w:rFonts w:ascii="Arial" w:hAnsi="Arial" w:cs="Arial"/>
                <w:sz w:val="22"/>
                <w:szCs w:val="22"/>
              </w:rPr>
            </w:pPr>
            <w:r>
              <w:rPr>
                <w:rFonts w:ascii="Arial" w:hAnsi="Arial" w:cs="Arial"/>
                <w:sz w:val="22"/>
                <w:szCs w:val="22"/>
              </w:rPr>
              <w:t>Cost for providing goods/services, as outlined in specifications (Document C)</w:t>
            </w:r>
          </w:p>
        </w:tc>
        <w:tc>
          <w:tcPr>
            <w:tcW w:w="5095" w:type="dxa"/>
            <w:tcBorders>
              <w:top w:val="single" w:sz="4" w:space="0" w:color="000000"/>
              <w:left w:val="single" w:sz="4" w:space="0" w:color="000000"/>
              <w:bottom w:val="single" w:sz="4" w:space="0" w:color="000000"/>
              <w:right w:val="single" w:sz="4" w:space="0" w:color="000000"/>
            </w:tcBorders>
          </w:tcPr>
          <w:p w14:paraId="4FF111BE" w14:textId="77777777" w:rsidR="003A08D7" w:rsidRDefault="00703F57">
            <w:pPr>
              <w:widowControl w:val="0"/>
              <w:rPr>
                <w:rFonts w:ascii="Arial" w:hAnsi="Arial" w:cs="Arial"/>
                <w:sz w:val="22"/>
                <w:szCs w:val="22"/>
              </w:rPr>
            </w:pPr>
            <w:r>
              <w:rPr>
                <w:rFonts w:ascii="Arial" w:hAnsi="Arial" w:cs="Arial"/>
                <w:sz w:val="22"/>
                <w:szCs w:val="22"/>
              </w:rPr>
              <w:t xml:space="preserve">£ </w:t>
            </w:r>
            <w:r>
              <w:fldChar w:fldCharType="begin">
                <w:ffData>
                  <w:name w:val="Text1"/>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r>
              <w:rPr>
                <w:rFonts w:ascii="Arial" w:hAnsi="Arial" w:cs="Arial"/>
                <w:sz w:val="22"/>
                <w:szCs w:val="22"/>
              </w:rPr>
              <w:t>+ VAT</w:t>
            </w:r>
          </w:p>
        </w:tc>
      </w:tr>
      <w:tr w:rsidR="003A08D7" w14:paraId="6FC939F2" w14:textId="77777777">
        <w:tc>
          <w:tcPr>
            <w:tcW w:w="4644" w:type="dxa"/>
            <w:tcBorders>
              <w:top w:val="single" w:sz="4" w:space="0" w:color="000000"/>
              <w:left w:val="single" w:sz="4" w:space="0" w:color="000000"/>
              <w:bottom w:val="single" w:sz="4" w:space="0" w:color="000000"/>
              <w:right w:val="single" w:sz="4" w:space="0" w:color="000000"/>
            </w:tcBorders>
          </w:tcPr>
          <w:p w14:paraId="6BEA7CB2" w14:textId="77777777" w:rsidR="003A08D7" w:rsidRDefault="00703F57">
            <w:pPr>
              <w:widowControl w:val="0"/>
              <w:rPr>
                <w:rFonts w:ascii="Arial" w:hAnsi="Arial" w:cs="Arial"/>
                <w:sz w:val="22"/>
                <w:szCs w:val="22"/>
              </w:rPr>
            </w:pPr>
            <w:r>
              <w:rPr>
                <w:rFonts w:ascii="Arial" w:hAnsi="Arial" w:cs="Arial"/>
                <w:sz w:val="22"/>
                <w:szCs w:val="22"/>
              </w:rPr>
              <w:t>Cost for extra work for special events etc</w:t>
            </w:r>
          </w:p>
        </w:tc>
        <w:tc>
          <w:tcPr>
            <w:tcW w:w="5095" w:type="dxa"/>
            <w:tcBorders>
              <w:top w:val="single" w:sz="4" w:space="0" w:color="000000"/>
              <w:left w:val="single" w:sz="4" w:space="0" w:color="000000"/>
              <w:bottom w:val="single" w:sz="4" w:space="0" w:color="000000"/>
              <w:right w:val="single" w:sz="4" w:space="0" w:color="000000"/>
            </w:tcBorders>
          </w:tcPr>
          <w:p w14:paraId="1C188426" w14:textId="77777777" w:rsidR="003A08D7" w:rsidRDefault="00703F57">
            <w:pPr>
              <w:widowControl w:val="0"/>
              <w:rPr>
                <w:rFonts w:ascii="Arial" w:hAnsi="Arial" w:cs="Arial"/>
                <w:sz w:val="22"/>
                <w:szCs w:val="22"/>
              </w:rPr>
            </w:pPr>
            <w:r>
              <w:rPr>
                <w:rFonts w:ascii="Arial" w:hAnsi="Arial" w:cs="Arial"/>
                <w:sz w:val="22"/>
                <w:szCs w:val="22"/>
              </w:rPr>
              <w:t xml:space="preserve">£ </w:t>
            </w:r>
            <w:r>
              <w:fldChar w:fldCharType="begin">
                <w:ffData>
                  <w:name w:val="Text2"/>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r>
              <w:rPr>
                <w:rFonts w:ascii="Arial" w:hAnsi="Arial" w:cs="Arial"/>
                <w:sz w:val="22"/>
                <w:szCs w:val="22"/>
              </w:rPr>
              <w:t>/hour + VAT</w:t>
            </w:r>
          </w:p>
        </w:tc>
      </w:tr>
    </w:tbl>
    <w:p w14:paraId="5BE93A62" w14:textId="77777777" w:rsidR="003A08D7" w:rsidRDefault="003A08D7">
      <w:pPr>
        <w:rPr>
          <w:rFonts w:ascii="Arial" w:hAnsi="Arial" w:cs="Arial"/>
          <w:sz w:val="22"/>
          <w:szCs w:val="22"/>
        </w:rPr>
      </w:pPr>
    </w:p>
    <w:p w14:paraId="384BA73E" w14:textId="77777777" w:rsidR="003A08D7" w:rsidRDefault="003A08D7">
      <w:pPr>
        <w:pStyle w:val="BodyText"/>
        <w:overflowPunct w:val="0"/>
        <w:spacing w:after="0"/>
        <w:textAlignment w:val="auto"/>
        <w:rPr>
          <w:rFonts w:ascii="Arial" w:hAnsi="Arial" w:cs="Arial"/>
          <w:b/>
          <w:sz w:val="22"/>
          <w:szCs w:val="22"/>
        </w:rPr>
      </w:pPr>
    </w:p>
    <w:p w14:paraId="1A08B222" w14:textId="77777777" w:rsidR="003A08D7" w:rsidRDefault="00703F57">
      <w:pPr>
        <w:pStyle w:val="BodyText"/>
        <w:overflowPunct w:val="0"/>
        <w:spacing w:after="0"/>
        <w:textAlignment w:val="auto"/>
        <w:rPr>
          <w:rFonts w:ascii="Arial" w:hAnsi="Arial" w:cs="Arial"/>
          <w:b/>
          <w:sz w:val="22"/>
          <w:szCs w:val="22"/>
        </w:rPr>
      </w:pPr>
      <w:r>
        <w:rPr>
          <w:rFonts w:ascii="Arial" w:hAnsi="Arial" w:cs="Arial"/>
          <w:b/>
          <w:sz w:val="22"/>
          <w:szCs w:val="22"/>
        </w:rPr>
        <w:t>Added Value</w:t>
      </w:r>
    </w:p>
    <w:p w14:paraId="4F5C82D3" w14:textId="77777777" w:rsidR="003A08D7" w:rsidRDefault="00703F57">
      <w:r>
        <w:rPr>
          <w:rFonts w:ascii="Arial" w:hAnsi="Arial" w:cs="Arial"/>
          <w:sz w:val="22"/>
        </w:rPr>
        <w:t xml:space="preserve">As well as any charity rate that you may be able to offer, 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 to </w:t>
      </w:r>
      <w:hyperlink r:id="rId19">
        <w:r>
          <w:rPr>
            <w:rStyle w:val="Hyperlink"/>
            <w:rFonts w:ascii="Arial" w:hAnsi="Arial" w:cs="Arial"/>
            <w:sz w:val="22"/>
          </w:rPr>
          <w:t>Give Nature a Home.</w:t>
        </w:r>
      </w:hyperlink>
    </w:p>
    <w:p w14:paraId="34B3F2EB" w14:textId="77777777" w:rsidR="003A08D7" w:rsidRDefault="003A08D7">
      <w:pPr>
        <w:rPr>
          <w:rFonts w:ascii="Arial" w:hAnsi="Arial" w:cs="Arial"/>
          <w:sz w:val="22"/>
        </w:rPr>
      </w:pPr>
    </w:p>
    <w:p w14:paraId="16530725" w14:textId="77777777" w:rsidR="003A08D7" w:rsidRDefault="00703F57">
      <w:pPr>
        <w:rPr>
          <w:rFonts w:ascii="Arial" w:hAnsi="Arial" w:cs="Arial"/>
          <w:sz w:val="22"/>
          <w:szCs w:val="22"/>
        </w:rPr>
      </w:pPr>
      <w:r>
        <w:rPr>
          <w:rFonts w:ascii="Arial" w:hAnsi="Arial" w:cs="Arial"/>
          <w:sz w:val="22"/>
          <w:szCs w:val="22"/>
        </w:rPr>
        <w:t>Tenderers should provide details of any associated added value features/services/gifts in kind available to the RSPB under the terms of this Tender. (Attach separate document if needed).</w:t>
      </w:r>
    </w:p>
    <w:p w14:paraId="7D34F5C7" w14:textId="77777777" w:rsidR="003A08D7" w:rsidRDefault="003A08D7">
      <w:pPr>
        <w:rPr>
          <w:rFonts w:ascii="Arial" w:hAnsi="Arial" w:cs="Arial"/>
          <w:sz w:val="22"/>
          <w:szCs w:val="22"/>
        </w:rPr>
      </w:pPr>
    </w:p>
    <w:p w14:paraId="4E860D5E" w14:textId="77777777" w:rsidR="003A08D7" w:rsidRDefault="00703F57">
      <w:pPr>
        <w:rPr>
          <w:rFonts w:ascii="Arial" w:hAnsi="Arial" w:cs="Arial"/>
          <w:sz w:val="22"/>
          <w:szCs w:val="22"/>
        </w:rPr>
      </w:pPr>
      <w:r>
        <w:rPr>
          <w:rFonts w:ascii="Arial" w:hAnsi="Arial" w:cs="Arial"/>
          <w:sz w:val="22"/>
          <w:szCs w:val="22"/>
        </w:rPr>
        <w:t xml:space="preserve">Please note, added value donations will </w:t>
      </w:r>
      <w:r>
        <w:rPr>
          <w:rFonts w:ascii="Arial" w:hAnsi="Arial" w:cs="Arial"/>
          <w:sz w:val="22"/>
          <w:szCs w:val="22"/>
          <w:u w:val="single"/>
        </w:rPr>
        <w:t>not</w:t>
      </w:r>
      <w:r>
        <w:rPr>
          <w:rFonts w:ascii="Arial" w:hAnsi="Arial" w:cs="Arial"/>
          <w:sz w:val="22"/>
          <w:szCs w:val="22"/>
        </w:rPr>
        <w:t xml:space="preserve"> be part of the criteria we use to decide on which tenderer to choose.</w:t>
      </w:r>
    </w:p>
    <w:p w14:paraId="1E2F352E" w14:textId="77777777" w:rsidR="003A08D7" w:rsidRDefault="00703F57">
      <w:pPr>
        <w:pBdr>
          <w:top w:val="single" w:sz="4" w:space="1" w:color="000000"/>
          <w:left w:val="single" w:sz="4" w:space="4" w:color="000000"/>
          <w:bottom w:val="single" w:sz="4" w:space="1" w:color="000000"/>
          <w:right w:val="single" w:sz="4" w:space="4" w:color="000000"/>
        </w:pBdr>
        <w:rPr>
          <w:rFonts w:ascii="Arial" w:hAnsi="Arial" w:cs="Arial"/>
          <w:sz w:val="22"/>
          <w:szCs w:val="22"/>
        </w:rPr>
      </w:pPr>
      <w:r>
        <w:fldChar w:fldCharType="begin">
          <w:ffData>
            <w:name w:val="Text8"/>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0B4020A7" w14:textId="77777777" w:rsidR="003A08D7" w:rsidRDefault="003A08D7">
      <w:pPr>
        <w:pBdr>
          <w:top w:val="single" w:sz="4" w:space="1" w:color="000000"/>
          <w:left w:val="single" w:sz="4" w:space="4" w:color="000000"/>
          <w:bottom w:val="single" w:sz="4" w:space="1" w:color="000000"/>
          <w:right w:val="single" w:sz="4" w:space="4" w:color="000000"/>
        </w:pBdr>
        <w:rPr>
          <w:rFonts w:ascii="Arial" w:hAnsi="Arial" w:cs="Arial"/>
          <w:b/>
          <w:sz w:val="22"/>
          <w:szCs w:val="22"/>
        </w:rPr>
      </w:pPr>
    </w:p>
    <w:p w14:paraId="1D7B270A" w14:textId="77777777" w:rsidR="003A08D7" w:rsidRDefault="003A08D7">
      <w:pPr>
        <w:pStyle w:val="BodyText"/>
        <w:overflowPunct w:val="0"/>
        <w:spacing w:after="0"/>
        <w:textAlignment w:val="auto"/>
        <w:rPr>
          <w:rFonts w:ascii="Arial" w:hAnsi="Arial" w:cs="Arial"/>
          <w:b/>
          <w:sz w:val="22"/>
          <w:szCs w:val="22"/>
        </w:rPr>
      </w:pPr>
    </w:p>
    <w:p w14:paraId="071E4E01" w14:textId="77777777" w:rsidR="003A08D7" w:rsidRDefault="00703F57">
      <w:pPr>
        <w:rPr>
          <w:rFonts w:ascii="Arial" w:hAnsi="Arial" w:cs="Arial"/>
          <w:sz w:val="22"/>
          <w:szCs w:val="22"/>
        </w:rPr>
      </w:pPr>
      <w:r>
        <w:rPr>
          <w:rFonts w:ascii="Arial" w:hAnsi="Arial" w:cs="Arial"/>
          <w:b/>
          <w:sz w:val="22"/>
          <w:szCs w:val="22"/>
        </w:rPr>
        <w:t>References</w:t>
      </w:r>
    </w:p>
    <w:p w14:paraId="3309C893" w14:textId="77777777" w:rsidR="003A08D7" w:rsidRDefault="00703F57">
      <w:pPr>
        <w:pStyle w:val="BodyText"/>
        <w:rPr>
          <w:rFonts w:ascii="Arial" w:hAnsi="Arial" w:cs="Arial"/>
          <w:sz w:val="22"/>
          <w:szCs w:val="22"/>
        </w:rPr>
      </w:pPr>
      <w:r>
        <w:rPr>
          <w:rFonts w:ascii="Arial" w:hAnsi="Arial" w:cs="Arial"/>
          <w:sz w:val="22"/>
          <w:szCs w:val="22"/>
        </w:rPr>
        <w:t>Tenderers are requested to provide details of three references from their existing clientele, supplying full name, address, telephone number, fax number, email address, contact name, period of Contract and the estimated annual value of the Contract. In supplying this information, Tenderers shall have granted the RSPB permission to seek such information as deemed necessary, in relation to the Tenderer’s performance with their nominated references.</w:t>
      </w:r>
    </w:p>
    <w:p w14:paraId="4A70E873" w14:textId="77777777" w:rsidR="003A08D7" w:rsidRDefault="00703F57">
      <w:pPr>
        <w:pStyle w:val="BodyText"/>
        <w:rPr>
          <w:rFonts w:ascii="Arial" w:hAnsi="Arial" w:cs="Arial"/>
          <w:sz w:val="22"/>
          <w:szCs w:val="22"/>
        </w:rPr>
      </w:pPr>
      <w:r>
        <w:rPr>
          <w:rFonts w:ascii="Arial" w:hAnsi="Arial" w:cs="Arial"/>
          <w:sz w:val="22"/>
          <w:szCs w:val="22"/>
        </w:rPr>
        <w:t>Reference 1</w:t>
      </w:r>
    </w:p>
    <w:tbl>
      <w:tblPr>
        <w:tblW w:w="9740" w:type="dxa"/>
        <w:tblLayout w:type="fixed"/>
        <w:tblLook w:val="01E0" w:firstRow="1" w:lastRow="1" w:firstColumn="1" w:lastColumn="1" w:noHBand="0" w:noVBand="0"/>
      </w:tblPr>
      <w:tblGrid>
        <w:gridCol w:w="2517"/>
        <w:gridCol w:w="3136"/>
        <w:gridCol w:w="4087"/>
      </w:tblGrid>
      <w:tr w:rsidR="003A08D7" w14:paraId="5F459059" w14:textId="77777777">
        <w:tc>
          <w:tcPr>
            <w:tcW w:w="2517" w:type="dxa"/>
            <w:tcBorders>
              <w:top w:val="single" w:sz="4" w:space="0" w:color="000000"/>
              <w:left w:val="single" w:sz="4" w:space="0" w:color="000000"/>
              <w:bottom w:val="single" w:sz="4" w:space="0" w:color="000000"/>
              <w:right w:val="single" w:sz="4" w:space="0" w:color="000000"/>
            </w:tcBorders>
          </w:tcPr>
          <w:p w14:paraId="28BEF2DF" w14:textId="77777777" w:rsidR="003A08D7" w:rsidRDefault="00703F57">
            <w:pPr>
              <w:widowControl w:val="0"/>
              <w:rPr>
                <w:rFonts w:ascii="Arial" w:hAnsi="Arial" w:cs="Arial"/>
                <w:sz w:val="22"/>
                <w:szCs w:val="22"/>
              </w:rPr>
            </w:pPr>
            <w:r>
              <w:rPr>
                <w:rFonts w:ascii="Arial" w:hAnsi="Arial" w:cs="Arial"/>
                <w:sz w:val="22"/>
                <w:szCs w:val="22"/>
              </w:rPr>
              <w:t>Company Name</w:t>
            </w:r>
          </w:p>
        </w:tc>
        <w:tc>
          <w:tcPr>
            <w:tcW w:w="7223" w:type="dxa"/>
            <w:gridSpan w:val="2"/>
            <w:tcBorders>
              <w:top w:val="single" w:sz="4" w:space="0" w:color="000000"/>
              <w:left w:val="single" w:sz="4" w:space="0" w:color="000000"/>
              <w:bottom w:val="single" w:sz="4" w:space="0" w:color="000000"/>
              <w:right w:val="single" w:sz="4" w:space="0" w:color="000000"/>
            </w:tcBorders>
          </w:tcPr>
          <w:p w14:paraId="7C60935A" w14:textId="77777777" w:rsidR="003A08D7" w:rsidRDefault="00703F57">
            <w:pPr>
              <w:widowControl w:val="0"/>
              <w:rPr>
                <w:rFonts w:ascii="Arial" w:hAnsi="Arial" w:cs="Arial"/>
                <w:sz w:val="22"/>
                <w:szCs w:val="22"/>
              </w:rPr>
            </w:pPr>
            <w:r>
              <w:fldChar w:fldCharType="begin">
                <w:ffData>
                  <w:name w:val="Text14"/>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675E05EE" w14:textId="77777777" w:rsidR="003A08D7" w:rsidRDefault="003A08D7">
            <w:pPr>
              <w:widowControl w:val="0"/>
              <w:rPr>
                <w:rFonts w:ascii="Arial" w:hAnsi="Arial" w:cs="Arial"/>
                <w:sz w:val="22"/>
                <w:szCs w:val="22"/>
              </w:rPr>
            </w:pPr>
          </w:p>
        </w:tc>
      </w:tr>
      <w:tr w:rsidR="003A08D7" w14:paraId="3B1096CD" w14:textId="77777777">
        <w:tc>
          <w:tcPr>
            <w:tcW w:w="2517" w:type="dxa"/>
            <w:tcBorders>
              <w:top w:val="single" w:sz="4" w:space="0" w:color="000000"/>
              <w:left w:val="single" w:sz="4" w:space="0" w:color="000000"/>
              <w:bottom w:val="single" w:sz="4" w:space="0" w:color="000000"/>
              <w:right w:val="single" w:sz="4" w:space="0" w:color="000000"/>
            </w:tcBorders>
          </w:tcPr>
          <w:p w14:paraId="47D2A083" w14:textId="77777777" w:rsidR="003A08D7" w:rsidRDefault="00703F57">
            <w:pPr>
              <w:widowControl w:val="0"/>
              <w:rPr>
                <w:rFonts w:ascii="Arial" w:hAnsi="Arial" w:cs="Arial"/>
                <w:sz w:val="22"/>
                <w:szCs w:val="22"/>
              </w:rPr>
            </w:pPr>
            <w:r>
              <w:rPr>
                <w:rFonts w:ascii="Arial" w:hAnsi="Arial" w:cs="Arial"/>
                <w:sz w:val="22"/>
                <w:szCs w:val="22"/>
              </w:rPr>
              <w:t>Address</w:t>
            </w:r>
          </w:p>
        </w:tc>
        <w:tc>
          <w:tcPr>
            <w:tcW w:w="7223" w:type="dxa"/>
            <w:gridSpan w:val="2"/>
            <w:tcBorders>
              <w:top w:val="single" w:sz="4" w:space="0" w:color="000000"/>
              <w:left w:val="single" w:sz="4" w:space="0" w:color="000000"/>
              <w:bottom w:val="single" w:sz="4" w:space="0" w:color="000000"/>
              <w:right w:val="single" w:sz="4" w:space="0" w:color="000000"/>
            </w:tcBorders>
          </w:tcPr>
          <w:p w14:paraId="008E0C9A" w14:textId="77777777" w:rsidR="003A08D7" w:rsidRDefault="00703F57">
            <w:pPr>
              <w:widowControl w:val="0"/>
              <w:rPr>
                <w:rFonts w:ascii="Arial" w:hAnsi="Arial" w:cs="Arial"/>
                <w:sz w:val="22"/>
                <w:szCs w:val="22"/>
              </w:rPr>
            </w:pPr>
            <w:r>
              <w:fldChar w:fldCharType="begin">
                <w:ffData>
                  <w:name w:val="Text15"/>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2FC17F8B" w14:textId="77777777" w:rsidR="003A08D7" w:rsidRDefault="003A08D7">
            <w:pPr>
              <w:widowControl w:val="0"/>
              <w:rPr>
                <w:rFonts w:ascii="Arial" w:hAnsi="Arial" w:cs="Arial"/>
                <w:sz w:val="22"/>
                <w:szCs w:val="22"/>
              </w:rPr>
            </w:pPr>
          </w:p>
          <w:p w14:paraId="0A4F7224" w14:textId="77777777" w:rsidR="003A08D7" w:rsidRDefault="003A08D7">
            <w:pPr>
              <w:widowControl w:val="0"/>
              <w:rPr>
                <w:rFonts w:ascii="Arial" w:hAnsi="Arial" w:cs="Arial"/>
                <w:sz w:val="22"/>
                <w:szCs w:val="22"/>
              </w:rPr>
            </w:pPr>
          </w:p>
        </w:tc>
      </w:tr>
      <w:tr w:rsidR="003A08D7" w14:paraId="0E3C3BD6" w14:textId="77777777">
        <w:tc>
          <w:tcPr>
            <w:tcW w:w="2517" w:type="dxa"/>
            <w:tcBorders>
              <w:top w:val="single" w:sz="4" w:space="0" w:color="000000"/>
              <w:left w:val="single" w:sz="4" w:space="0" w:color="000000"/>
              <w:bottom w:val="single" w:sz="4" w:space="0" w:color="000000"/>
              <w:right w:val="single" w:sz="4" w:space="0" w:color="000000"/>
            </w:tcBorders>
          </w:tcPr>
          <w:p w14:paraId="5DE6EC6A" w14:textId="77777777" w:rsidR="003A08D7" w:rsidRDefault="00703F57">
            <w:pPr>
              <w:widowControl w:val="0"/>
              <w:rPr>
                <w:rFonts w:ascii="Arial" w:hAnsi="Arial" w:cs="Arial"/>
                <w:sz w:val="22"/>
                <w:szCs w:val="22"/>
              </w:rPr>
            </w:pPr>
            <w:r>
              <w:rPr>
                <w:rFonts w:ascii="Arial" w:hAnsi="Arial" w:cs="Arial"/>
                <w:sz w:val="22"/>
                <w:szCs w:val="22"/>
              </w:rPr>
              <w:t>Telephone No</w:t>
            </w:r>
          </w:p>
        </w:tc>
        <w:tc>
          <w:tcPr>
            <w:tcW w:w="3136" w:type="dxa"/>
            <w:tcBorders>
              <w:top w:val="single" w:sz="4" w:space="0" w:color="000000"/>
              <w:left w:val="single" w:sz="4" w:space="0" w:color="000000"/>
              <w:bottom w:val="single" w:sz="4" w:space="0" w:color="000000"/>
              <w:right w:val="single" w:sz="4" w:space="0" w:color="000000"/>
            </w:tcBorders>
          </w:tcPr>
          <w:p w14:paraId="48FDB810" w14:textId="77777777" w:rsidR="003A08D7" w:rsidRDefault="00703F57">
            <w:pPr>
              <w:widowControl w:val="0"/>
              <w:rPr>
                <w:rFonts w:ascii="Arial" w:hAnsi="Arial" w:cs="Arial"/>
                <w:sz w:val="22"/>
                <w:szCs w:val="22"/>
              </w:rPr>
            </w:pPr>
            <w:r>
              <w:fldChar w:fldCharType="begin">
                <w:ffData>
                  <w:name w:val="Text16"/>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5AE48A43" w14:textId="77777777" w:rsidR="003A08D7" w:rsidRDefault="003A08D7">
            <w:pPr>
              <w:widowControl w:val="0"/>
              <w:rPr>
                <w:rFonts w:ascii="Arial" w:hAnsi="Arial" w:cs="Arial"/>
                <w:sz w:val="22"/>
                <w:szCs w:val="22"/>
              </w:rPr>
            </w:pPr>
          </w:p>
        </w:tc>
        <w:tc>
          <w:tcPr>
            <w:tcW w:w="4087" w:type="dxa"/>
            <w:tcBorders>
              <w:top w:val="single" w:sz="4" w:space="0" w:color="000000"/>
              <w:left w:val="single" w:sz="4" w:space="0" w:color="000000"/>
              <w:bottom w:val="single" w:sz="4" w:space="0" w:color="000000"/>
              <w:right w:val="single" w:sz="4" w:space="0" w:color="000000"/>
            </w:tcBorders>
          </w:tcPr>
          <w:p w14:paraId="3654DBB8" w14:textId="77777777" w:rsidR="003A08D7" w:rsidRDefault="00703F57">
            <w:pPr>
              <w:widowControl w:val="0"/>
              <w:rPr>
                <w:rFonts w:ascii="Arial" w:hAnsi="Arial" w:cs="Arial"/>
                <w:sz w:val="22"/>
                <w:szCs w:val="22"/>
              </w:rPr>
            </w:pPr>
            <w:r>
              <w:rPr>
                <w:rFonts w:ascii="Arial" w:hAnsi="Arial" w:cs="Arial"/>
                <w:sz w:val="22"/>
                <w:szCs w:val="22"/>
              </w:rPr>
              <w:t xml:space="preserve">Ext </w:t>
            </w:r>
            <w:r>
              <w:fldChar w:fldCharType="begin">
                <w:ffData>
                  <w:name w:val="Text17"/>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tc>
      </w:tr>
      <w:tr w:rsidR="003A08D7" w14:paraId="650F352B" w14:textId="77777777">
        <w:tc>
          <w:tcPr>
            <w:tcW w:w="2517" w:type="dxa"/>
            <w:tcBorders>
              <w:top w:val="single" w:sz="4" w:space="0" w:color="000000"/>
              <w:left w:val="single" w:sz="4" w:space="0" w:color="000000"/>
              <w:bottom w:val="single" w:sz="4" w:space="0" w:color="000000"/>
              <w:right w:val="single" w:sz="4" w:space="0" w:color="000000"/>
            </w:tcBorders>
          </w:tcPr>
          <w:p w14:paraId="03CA40FF" w14:textId="77777777" w:rsidR="003A08D7" w:rsidRDefault="00703F57">
            <w:pPr>
              <w:widowControl w:val="0"/>
              <w:rPr>
                <w:rFonts w:ascii="Arial" w:hAnsi="Arial" w:cs="Arial"/>
                <w:sz w:val="22"/>
                <w:szCs w:val="22"/>
              </w:rPr>
            </w:pPr>
            <w:r>
              <w:rPr>
                <w:rFonts w:ascii="Arial" w:hAnsi="Arial" w:cs="Arial"/>
                <w:sz w:val="22"/>
                <w:szCs w:val="22"/>
              </w:rPr>
              <w:t>Email</w:t>
            </w:r>
          </w:p>
        </w:tc>
        <w:tc>
          <w:tcPr>
            <w:tcW w:w="7223" w:type="dxa"/>
            <w:gridSpan w:val="2"/>
            <w:tcBorders>
              <w:top w:val="single" w:sz="4" w:space="0" w:color="000000"/>
              <w:left w:val="single" w:sz="4" w:space="0" w:color="000000"/>
              <w:bottom w:val="single" w:sz="4" w:space="0" w:color="000000"/>
              <w:right w:val="single" w:sz="4" w:space="0" w:color="000000"/>
            </w:tcBorders>
          </w:tcPr>
          <w:p w14:paraId="0F195667" w14:textId="77777777" w:rsidR="003A08D7" w:rsidRDefault="00703F57">
            <w:pPr>
              <w:widowControl w:val="0"/>
              <w:rPr>
                <w:rFonts w:ascii="Arial" w:hAnsi="Arial" w:cs="Arial"/>
                <w:sz w:val="22"/>
                <w:szCs w:val="22"/>
              </w:rPr>
            </w:pPr>
            <w:r>
              <w:fldChar w:fldCharType="begin">
                <w:ffData>
                  <w:name w:val="Text18"/>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50F40DEB" w14:textId="77777777" w:rsidR="003A08D7" w:rsidRDefault="003A08D7">
            <w:pPr>
              <w:widowControl w:val="0"/>
              <w:overflowPunct w:val="0"/>
              <w:textAlignment w:val="auto"/>
              <w:rPr>
                <w:rFonts w:ascii="Arial" w:hAnsi="Arial" w:cs="Arial"/>
                <w:sz w:val="22"/>
                <w:szCs w:val="22"/>
              </w:rPr>
            </w:pPr>
          </w:p>
        </w:tc>
      </w:tr>
      <w:tr w:rsidR="003A08D7" w14:paraId="049C16F4" w14:textId="77777777">
        <w:tc>
          <w:tcPr>
            <w:tcW w:w="2517" w:type="dxa"/>
            <w:tcBorders>
              <w:top w:val="single" w:sz="4" w:space="0" w:color="000000"/>
              <w:left w:val="single" w:sz="4" w:space="0" w:color="000000"/>
              <w:bottom w:val="single" w:sz="4" w:space="0" w:color="000000"/>
              <w:right w:val="single" w:sz="4" w:space="0" w:color="000000"/>
            </w:tcBorders>
          </w:tcPr>
          <w:p w14:paraId="55300736" w14:textId="77777777" w:rsidR="003A08D7" w:rsidRDefault="00703F57">
            <w:pPr>
              <w:widowControl w:val="0"/>
              <w:rPr>
                <w:rFonts w:ascii="Arial" w:hAnsi="Arial" w:cs="Arial"/>
                <w:sz w:val="22"/>
                <w:szCs w:val="22"/>
              </w:rPr>
            </w:pPr>
            <w:r>
              <w:rPr>
                <w:rFonts w:ascii="Arial" w:hAnsi="Arial" w:cs="Arial"/>
                <w:sz w:val="22"/>
                <w:szCs w:val="22"/>
              </w:rPr>
              <w:t>Contact</w:t>
            </w:r>
          </w:p>
        </w:tc>
        <w:tc>
          <w:tcPr>
            <w:tcW w:w="3136" w:type="dxa"/>
            <w:tcBorders>
              <w:top w:val="single" w:sz="4" w:space="0" w:color="000000"/>
              <w:left w:val="single" w:sz="4" w:space="0" w:color="000000"/>
              <w:bottom w:val="single" w:sz="4" w:space="0" w:color="000000"/>
              <w:right w:val="single" w:sz="4" w:space="0" w:color="000000"/>
            </w:tcBorders>
          </w:tcPr>
          <w:p w14:paraId="10ABD6CC" w14:textId="77777777" w:rsidR="003A08D7" w:rsidRDefault="00703F57">
            <w:pPr>
              <w:widowControl w:val="0"/>
              <w:rPr>
                <w:rFonts w:ascii="Arial" w:hAnsi="Arial" w:cs="Arial"/>
                <w:sz w:val="22"/>
                <w:szCs w:val="22"/>
              </w:rPr>
            </w:pPr>
            <w:r>
              <w:fldChar w:fldCharType="begin">
                <w:ffData>
                  <w:name w:val="Text19"/>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77A52294" w14:textId="77777777" w:rsidR="003A08D7" w:rsidRDefault="003A08D7">
            <w:pPr>
              <w:widowControl w:val="0"/>
              <w:rPr>
                <w:rFonts w:ascii="Arial" w:hAnsi="Arial" w:cs="Arial"/>
                <w:sz w:val="22"/>
                <w:szCs w:val="22"/>
              </w:rPr>
            </w:pPr>
          </w:p>
        </w:tc>
        <w:tc>
          <w:tcPr>
            <w:tcW w:w="4087" w:type="dxa"/>
            <w:tcBorders>
              <w:top w:val="single" w:sz="4" w:space="0" w:color="000000"/>
              <w:left w:val="single" w:sz="4" w:space="0" w:color="000000"/>
              <w:bottom w:val="single" w:sz="4" w:space="0" w:color="000000"/>
              <w:right w:val="single" w:sz="4" w:space="0" w:color="000000"/>
            </w:tcBorders>
          </w:tcPr>
          <w:p w14:paraId="69B8D09A" w14:textId="77777777" w:rsidR="003A08D7" w:rsidRDefault="00703F57">
            <w:pPr>
              <w:widowControl w:val="0"/>
              <w:overflowPunct w:val="0"/>
              <w:textAlignment w:val="auto"/>
              <w:rPr>
                <w:rFonts w:ascii="Arial" w:hAnsi="Arial" w:cs="Arial"/>
                <w:sz w:val="22"/>
                <w:szCs w:val="22"/>
              </w:rPr>
            </w:pPr>
            <w:r>
              <w:rPr>
                <w:rFonts w:ascii="Arial" w:hAnsi="Arial" w:cs="Arial"/>
                <w:sz w:val="22"/>
                <w:szCs w:val="22"/>
              </w:rPr>
              <w:t xml:space="preserve">Dates of work </w:t>
            </w:r>
            <w:r>
              <w:fldChar w:fldCharType="begin">
                <w:ffData>
                  <w:name w:val="Text74"/>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007DCDA8" w14:textId="77777777" w:rsidR="003A08D7" w:rsidRDefault="003A08D7">
            <w:pPr>
              <w:widowControl w:val="0"/>
              <w:rPr>
                <w:rFonts w:ascii="Arial" w:hAnsi="Arial" w:cs="Arial"/>
                <w:sz w:val="22"/>
                <w:szCs w:val="22"/>
              </w:rPr>
            </w:pPr>
          </w:p>
        </w:tc>
      </w:tr>
      <w:tr w:rsidR="003A08D7" w14:paraId="4D4CDEA3" w14:textId="77777777">
        <w:tc>
          <w:tcPr>
            <w:tcW w:w="2517" w:type="dxa"/>
            <w:tcBorders>
              <w:top w:val="single" w:sz="4" w:space="0" w:color="000000"/>
              <w:left w:val="single" w:sz="4" w:space="0" w:color="000000"/>
              <w:bottom w:val="single" w:sz="4" w:space="0" w:color="000000"/>
              <w:right w:val="single" w:sz="4" w:space="0" w:color="000000"/>
            </w:tcBorders>
          </w:tcPr>
          <w:p w14:paraId="3871BFB8" w14:textId="77777777" w:rsidR="003A08D7" w:rsidRDefault="00703F57">
            <w:pPr>
              <w:widowControl w:val="0"/>
              <w:rPr>
                <w:rFonts w:ascii="Arial" w:hAnsi="Arial" w:cs="Arial"/>
                <w:sz w:val="22"/>
                <w:szCs w:val="22"/>
              </w:rPr>
            </w:pPr>
            <w:r>
              <w:rPr>
                <w:rFonts w:ascii="Arial" w:hAnsi="Arial" w:cs="Arial"/>
                <w:sz w:val="22"/>
                <w:szCs w:val="22"/>
              </w:rPr>
              <w:t>Nature of work done</w:t>
            </w:r>
          </w:p>
          <w:p w14:paraId="450EA2D7" w14:textId="77777777" w:rsidR="003A08D7" w:rsidRDefault="003A08D7">
            <w:pPr>
              <w:widowControl w:val="0"/>
              <w:rPr>
                <w:rFonts w:ascii="Arial" w:hAnsi="Arial" w:cs="Arial"/>
                <w:sz w:val="22"/>
                <w:szCs w:val="22"/>
              </w:rPr>
            </w:pPr>
          </w:p>
        </w:tc>
        <w:tc>
          <w:tcPr>
            <w:tcW w:w="3136" w:type="dxa"/>
            <w:tcBorders>
              <w:top w:val="single" w:sz="4" w:space="0" w:color="000000"/>
              <w:left w:val="single" w:sz="4" w:space="0" w:color="000000"/>
              <w:bottom w:val="single" w:sz="4" w:space="0" w:color="000000"/>
              <w:right w:val="single" w:sz="4" w:space="0" w:color="000000"/>
            </w:tcBorders>
          </w:tcPr>
          <w:p w14:paraId="6DF38903" w14:textId="77777777" w:rsidR="003A08D7" w:rsidRDefault="00703F57">
            <w:pPr>
              <w:widowControl w:val="0"/>
              <w:rPr>
                <w:rFonts w:ascii="Arial" w:hAnsi="Arial" w:cs="Arial"/>
                <w:sz w:val="22"/>
                <w:szCs w:val="22"/>
              </w:rPr>
            </w:pPr>
            <w:r>
              <w:fldChar w:fldCharType="begin">
                <w:ffData>
                  <w:name w:val="Text57"/>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tc>
        <w:tc>
          <w:tcPr>
            <w:tcW w:w="4087" w:type="dxa"/>
            <w:tcBorders>
              <w:top w:val="single" w:sz="4" w:space="0" w:color="000000"/>
              <w:left w:val="single" w:sz="4" w:space="0" w:color="000000"/>
              <w:bottom w:val="single" w:sz="4" w:space="0" w:color="000000"/>
              <w:right w:val="single" w:sz="4" w:space="0" w:color="000000"/>
            </w:tcBorders>
          </w:tcPr>
          <w:p w14:paraId="218057C2" w14:textId="77777777" w:rsidR="003A08D7" w:rsidRDefault="00703F57">
            <w:pPr>
              <w:widowControl w:val="0"/>
              <w:rPr>
                <w:rFonts w:ascii="Arial" w:hAnsi="Arial" w:cs="Arial"/>
                <w:sz w:val="22"/>
                <w:szCs w:val="22"/>
              </w:rPr>
            </w:pPr>
            <w:r>
              <w:rPr>
                <w:rFonts w:ascii="Arial" w:hAnsi="Arial" w:cs="Arial"/>
                <w:sz w:val="22"/>
                <w:szCs w:val="22"/>
              </w:rPr>
              <w:t xml:space="preserve">Value of contract </w:t>
            </w:r>
            <w:r>
              <w:fldChar w:fldCharType="begin">
                <w:ffData>
                  <w:name w:val="Text75"/>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tc>
      </w:tr>
    </w:tbl>
    <w:p w14:paraId="3DD355C9" w14:textId="77777777" w:rsidR="003A08D7" w:rsidRDefault="003A08D7">
      <w:pPr>
        <w:rPr>
          <w:rFonts w:ascii="Arial" w:hAnsi="Arial" w:cs="Arial"/>
        </w:rPr>
      </w:pPr>
    </w:p>
    <w:p w14:paraId="39C88772" w14:textId="77777777" w:rsidR="003A08D7" w:rsidRDefault="00703F57">
      <w:pPr>
        <w:rPr>
          <w:rFonts w:ascii="Arial" w:hAnsi="Arial" w:cs="Arial"/>
          <w:sz w:val="22"/>
        </w:rPr>
      </w:pPr>
      <w:r>
        <w:rPr>
          <w:rFonts w:ascii="Arial" w:hAnsi="Arial" w:cs="Arial"/>
          <w:sz w:val="22"/>
        </w:rPr>
        <w:t>Reference 2</w:t>
      </w:r>
    </w:p>
    <w:tbl>
      <w:tblPr>
        <w:tblW w:w="9740" w:type="dxa"/>
        <w:tblLayout w:type="fixed"/>
        <w:tblLook w:val="01E0" w:firstRow="1" w:lastRow="1" w:firstColumn="1" w:lastColumn="1" w:noHBand="0" w:noVBand="0"/>
      </w:tblPr>
      <w:tblGrid>
        <w:gridCol w:w="2517"/>
        <w:gridCol w:w="3136"/>
        <w:gridCol w:w="4087"/>
      </w:tblGrid>
      <w:tr w:rsidR="003A08D7" w14:paraId="40F63E2B" w14:textId="77777777">
        <w:tc>
          <w:tcPr>
            <w:tcW w:w="2517" w:type="dxa"/>
            <w:tcBorders>
              <w:top w:val="single" w:sz="4" w:space="0" w:color="000000"/>
              <w:left w:val="single" w:sz="4" w:space="0" w:color="000000"/>
              <w:bottom w:val="single" w:sz="4" w:space="0" w:color="000000"/>
              <w:right w:val="single" w:sz="4" w:space="0" w:color="000000"/>
            </w:tcBorders>
          </w:tcPr>
          <w:p w14:paraId="2D7665D0" w14:textId="77777777" w:rsidR="003A08D7" w:rsidRDefault="00703F57">
            <w:pPr>
              <w:widowControl w:val="0"/>
              <w:rPr>
                <w:rFonts w:ascii="Arial" w:hAnsi="Arial" w:cs="Arial"/>
                <w:sz w:val="22"/>
                <w:szCs w:val="22"/>
              </w:rPr>
            </w:pPr>
            <w:r>
              <w:rPr>
                <w:rFonts w:ascii="Arial" w:hAnsi="Arial" w:cs="Arial"/>
                <w:sz w:val="22"/>
                <w:szCs w:val="22"/>
              </w:rPr>
              <w:t>Company Name</w:t>
            </w:r>
          </w:p>
        </w:tc>
        <w:tc>
          <w:tcPr>
            <w:tcW w:w="7223" w:type="dxa"/>
            <w:gridSpan w:val="2"/>
            <w:tcBorders>
              <w:top w:val="single" w:sz="4" w:space="0" w:color="000000"/>
              <w:left w:val="single" w:sz="4" w:space="0" w:color="000000"/>
              <w:bottom w:val="single" w:sz="4" w:space="0" w:color="000000"/>
              <w:right w:val="single" w:sz="4" w:space="0" w:color="000000"/>
            </w:tcBorders>
          </w:tcPr>
          <w:p w14:paraId="6A124743" w14:textId="77777777" w:rsidR="003A08D7" w:rsidRDefault="00703F57">
            <w:pPr>
              <w:widowControl w:val="0"/>
              <w:rPr>
                <w:rFonts w:ascii="Arial" w:hAnsi="Arial" w:cs="Arial"/>
                <w:sz w:val="22"/>
                <w:szCs w:val="22"/>
              </w:rPr>
            </w:pPr>
            <w:r>
              <w:fldChar w:fldCharType="begin">
                <w:ffData>
                  <w:name w:val="Text20"/>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1A81F0B1" w14:textId="77777777" w:rsidR="003A08D7" w:rsidRDefault="003A08D7">
            <w:pPr>
              <w:widowControl w:val="0"/>
              <w:rPr>
                <w:rFonts w:ascii="Arial" w:hAnsi="Arial" w:cs="Arial"/>
                <w:sz w:val="22"/>
                <w:szCs w:val="22"/>
              </w:rPr>
            </w:pPr>
          </w:p>
        </w:tc>
      </w:tr>
      <w:tr w:rsidR="003A08D7" w14:paraId="1D0840E4" w14:textId="77777777">
        <w:tc>
          <w:tcPr>
            <w:tcW w:w="2517" w:type="dxa"/>
            <w:tcBorders>
              <w:top w:val="single" w:sz="4" w:space="0" w:color="000000"/>
              <w:left w:val="single" w:sz="4" w:space="0" w:color="000000"/>
              <w:bottom w:val="single" w:sz="4" w:space="0" w:color="000000"/>
              <w:right w:val="single" w:sz="4" w:space="0" w:color="000000"/>
            </w:tcBorders>
          </w:tcPr>
          <w:p w14:paraId="071CC085" w14:textId="77777777" w:rsidR="003A08D7" w:rsidRDefault="00703F57">
            <w:pPr>
              <w:widowControl w:val="0"/>
              <w:rPr>
                <w:rFonts w:ascii="Arial" w:hAnsi="Arial" w:cs="Arial"/>
                <w:sz w:val="22"/>
                <w:szCs w:val="22"/>
              </w:rPr>
            </w:pPr>
            <w:r>
              <w:rPr>
                <w:rFonts w:ascii="Arial" w:hAnsi="Arial" w:cs="Arial"/>
                <w:sz w:val="22"/>
                <w:szCs w:val="22"/>
              </w:rPr>
              <w:t>Address</w:t>
            </w:r>
          </w:p>
        </w:tc>
        <w:tc>
          <w:tcPr>
            <w:tcW w:w="7223" w:type="dxa"/>
            <w:gridSpan w:val="2"/>
            <w:tcBorders>
              <w:top w:val="single" w:sz="4" w:space="0" w:color="000000"/>
              <w:left w:val="single" w:sz="4" w:space="0" w:color="000000"/>
              <w:bottom w:val="single" w:sz="4" w:space="0" w:color="000000"/>
              <w:right w:val="single" w:sz="4" w:space="0" w:color="000000"/>
            </w:tcBorders>
          </w:tcPr>
          <w:p w14:paraId="3409B64F" w14:textId="77777777" w:rsidR="003A08D7" w:rsidRDefault="00703F57">
            <w:pPr>
              <w:widowControl w:val="0"/>
              <w:rPr>
                <w:rFonts w:ascii="Arial" w:hAnsi="Arial" w:cs="Arial"/>
                <w:sz w:val="22"/>
                <w:szCs w:val="22"/>
              </w:rPr>
            </w:pPr>
            <w:r>
              <w:fldChar w:fldCharType="begin">
                <w:ffData>
                  <w:name w:val="Text21"/>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717AAFBA" w14:textId="77777777" w:rsidR="003A08D7" w:rsidRDefault="003A08D7">
            <w:pPr>
              <w:widowControl w:val="0"/>
              <w:rPr>
                <w:rFonts w:ascii="Arial" w:hAnsi="Arial" w:cs="Arial"/>
                <w:sz w:val="22"/>
                <w:szCs w:val="22"/>
              </w:rPr>
            </w:pPr>
          </w:p>
          <w:p w14:paraId="56EE48EE" w14:textId="77777777" w:rsidR="003A08D7" w:rsidRDefault="003A08D7">
            <w:pPr>
              <w:widowControl w:val="0"/>
              <w:rPr>
                <w:rFonts w:ascii="Arial" w:hAnsi="Arial" w:cs="Arial"/>
                <w:sz w:val="22"/>
                <w:szCs w:val="22"/>
              </w:rPr>
            </w:pPr>
          </w:p>
        </w:tc>
      </w:tr>
      <w:tr w:rsidR="003A08D7" w14:paraId="1F308044" w14:textId="77777777">
        <w:tc>
          <w:tcPr>
            <w:tcW w:w="2517" w:type="dxa"/>
            <w:tcBorders>
              <w:top w:val="single" w:sz="4" w:space="0" w:color="000000"/>
              <w:left w:val="single" w:sz="4" w:space="0" w:color="000000"/>
              <w:bottom w:val="single" w:sz="4" w:space="0" w:color="000000"/>
              <w:right w:val="single" w:sz="4" w:space="0" w:color="000000"/>
            </w:tcBorders>
          </w:tcPr>
          <w:p w14:paraId="60E02994" w14:textId="77777777" w:rsidR="003A08D7" w:rsidRDefault="00703F57">
            <w:pPr>
              <w:widowControl w:val="0"/>
              <w:rPr>
                <w:rFonts w:ascii="Arial" w:hAnsi="Arial" w:cs="Arial"/>
                <w:sz w:val="22"/>
                <w:szCs w:val="22"/>
              </w:rPr>
            </w:pPr>
            <w:r>
              <w:rPr>
                <w:rFonts w:ascii="Arial" w:hAnsi="Arial" w:cs="Arial"/>
                <w:sz w:val="22"/>
                <w:szCs w:val="22"/>
              </w:rPr>
              <w:t>Telephone No</w:t>
            </w:r>
          </w:p>
        </w:tc>
        <w:tc>
          <w:tcPr>
            <w:tcW w:w="3136" w:type="dxa"/>
            <w:tcBorders>
              <w:top w:val="single" w:sz="4" w:space="0" w:color="000000"/>
              <w:left w:val="single" w:sz="4" w:space="0" w:color="000000"/>
              <w:bottom w:val="single" w:sz="4" w:space="0" w:color="000000"/>
              <w:right w:val="single" w:sz="4" w:space="0" w:color="000000"/>
            </w:tcBorders>
          </w:tcPr>
          <w:p w14:paraId="3BA75556" w14:textId="77777777" w:rsidR="003A08D7" w:rsidRDefault="00703F57">
            <w:pPr>
              <w:widowControl w:val="0"/>
              <w:rPr>
                <w:rFonts w:ascii="Arial" w:hAnsi="Arial" w:cs="Arial"/>
                <w:sz w:val="22"/>
                <w:szCs w:val="22"/>
              </w:rPr>
            </w:pPr>
            <w:r>
              <w:fldChar w:fldCharType="begin">
                <w:ffData>
                  <w:name w:val="Text22"/>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2908EB2C" w14:textId="77777777" w:rsidR="003A08D7" w:rsidRDefault="003A08D7">
            <w:pPr>
              <w:widowControl w:val="0"/>
              <w:rPr>
                <w:rFonts w:ascii="Arial" w:hAnsi="Arial" w:cs="Arial"/>
                <w:sz w:val="22"/>
                <w:szCs w:val="22"/>
              </w:rPr>
            </w:pPr>
          </w:p>
        </w:tc>
        <w:tc>
          <w:tcPr>
            <w:tcW w:w="4087" w:type="dxa"/>
            <w:tcBorders>
              <w:top w:val="single" w:sz="4" w:space="0" w:color="000000"/>
              <w:left w:val="single" w:sz="4" w:space="0" w:color="000000"/>
              <w:bottom w:val="single" w:sz="4" w:space="0" w:color="000000"/>
              <w:right w:val="single" w:sz="4" w:space="0" w:color="000000"/>
            </w:tcBorders>
          </w:tcPr>
          <w:p w14:paraId="6D606A2B" w14:textId="77777777" w:rsidR="003A08D7" w:rsidRDefault="00703F57">
            <w:pPr>
              <w:widowControl w:val="0"/>
              <w:rPr>
                <w:rFonts w:ascii="Arial" w:hAnsi="Arial" w:cs="Arial"/>
                <w:sz w:val="22"/>
                <w:szCs w:val="22"/>
              </w:rPr>
            </w:pPr>
            <w:r>
              <w:rPr>
                <w:rFonts w:ascii="Arial" w:hAnsi="Arial" w:cs="Arial"/>
                <w:sz w:val="22"/>
                <w:szCs w:val="22"/>
              </w:rPr>
              <w:t xml:space="preserve">Ext </w:t>
            </w:r>
            <w:r>
              <w:fldChar w:fldCharType="begin">
                <w:ffData>
                  <w:name w:val="Text23"/>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tc>
      </w:tr>
      <w:tr w:rsidR="003A08D7" w14:paraId="004630CB" w14:textId="77777777">
        <w:tc>
          <w:tcPr>
            <w:tcW w:w="2517" w:type="dxa"/>
            <w:tcBorders>
              <w:top w:val="single" w:sz="4" w:space="0" w:color="000000"/>
              <w:left w:val="single" w:sz="4" w:space="0" w:color="000000"/>
              <w:bottom w:val="single" w:sz="4" w:space="0" w:color="000000"/>
              <w:right w:val="single" w:sz="4" w:space="0" w:color="000000"/>
            </w:tcBorders>
          </w:tcPr>
          <w:p w14:paraId="3B3096D1" w14:textId="77777777" w:rsidR="003A08D7" w:rsidRDefault="00703F57">
            <w:pPr>
              <w:widowControl w:val="0"/>
              <w:rPr>
                <w:rFonts w:ascii="Arial" w:hAnsi="Arial" w:cs="Arial"/>
                <w:sz w:val="22"/>
                <w:szCs w:val="22"/>
              </w:rPr>
            </w:pPr>
            <w:r>
              <w:rPr>
                <w:rFonts w:ascii="Arial" w:hAnsi="Arial" w:cs="Arial"/>
                <w:sz w:val="22"/>
                <w:szCs w:val="22"/>
              </w:rPr>
              <w:lastRenderedPageBreak/>
              <w:t>Email</w:t>
            </w:r>
          </w:p>
        </w:tc>
        <w:tc>
          <w:tcPr>
            <w:tcW w:w="7223" w:type="dxa"/>
            <w:gridSpan w:val="2"/>
            <w:tcBorders>
              <w:top w:val="single" w:sz="4" w:space="0" w:color="000000"/>
              <w:left w:val="single" w:sz="4" w:space="0" w:color="000000"/>
              <w:bottom w:val="single" w:sz="4" w:space="0" w:color="000000"/>
              <w:right w:val="single" w:sz="4" w:space="0" w:color="000000"/>
            </w:tcBorders>
          </w:tcPr>
          <w:p w14:paraId="438A6092" w14:textId="77777777" w:rsidR="003A08D7" w:rsidRDefault="00703F57">
            <w:pPr>
              <w:widowControl w:val="0"/>
              <w:rPr>
                <w:rFonts w:ascii="Arial" w:hAnsi="Arial" w:cs="Arial"/>
                <w:sz w:val="22"/>
                <w:szCs w:val="22"/>
              </w:rPr>
            </w:pPr>
            <w:r>
              <w:fldChar w:fldCharType="begin">
                <w:ffData>
                  <w:name w:val="Text181"/>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121FD38A" w14:textId="77777777" w:rsidR="003A08D7" w:rsidRDefault="003A08D7">
            <w:pPr>
              <w:widowControl w:val="0"/>
              <w:overflowPunct w:val="0"/>
              <w:textAlignment w:val="auto"/>
              <w:rPr>
                <w:rFonts w:ascii="Arial" w:hAnsi="Arial" w:cs="Arial"/>
                <w:sz w:val="22"/>
                <w:szCs w:val="22"/>
              </w:rPr>
            </w:pPr>
          </w:p>
        </w:tc>
      </w:tr>
      <w:tr w:rsidR="003A08D7" w14:paraId="6A59F506" w14:textId="77777777">
        <w:tc>
          <w:tcPr>
            <w:tcW w:w="2517" w:type="dxa"/>
            <w:tcBorders>
              <w:top w:val="single" w:sz="4" w:space="0" w:color="000000"/>
              <w:left w:val="single" w:sz="4" w:space="0" w:color="000000"/>
              <w:bottom w:val="single" w:sz="4" w:space="0" w:color="000000"/>
              <w:right w:val="single" w:sz="4" w:space="0" w:color="000000"/>
            </w:tcBorders>
          </w:tcPr>
          <w:p w14:paraId="3E6485D8" w14:textId="77777777" w:rsidR="003A08D7" w:rsidRDefault="00703F57">
            <w:pPr>
              <w:widowControl w:val="0"/>
              <w:rPr>
                <w:rFonts w:ascii="Arial" w:hAnsi="Arial" w:cs="Arial"/>
                <w:sz w:val="22"/>
                <w:szCs w:val="22"/>
              </w:rPr>
            </w:pPr>
            <w:r>
              <w:rPr>
                <w:rFonts w:ascii="Arial" w:hAnsi="Arial" w:cs="Arial"/>
                <w:sz w:val="22"/>
                <w:szCs w:val="22"/>
              </w:rPr>
              <w:t>Contact</w:t>
            </w:r>
          </w:p>
        </w:tc>
        <w:tc>
          <w:tcPr>
            <w:tcW w:w="3136" w:type="dxa"/>
            <w:tcBorders>
              <w:top w:val="single" w:sz="4" w:space="0" w:color="000000"/>
              <w:left w:val="single" w:sz="4" w:space="0" w:color="000000"/>
              <w:bottom w:val="single" w:sz="4" w:space="0" w:color="000000"/>
              <w:right w:val="single" w:sz="4" w:space="0" w:color="000000"/>
            </w:tcBorders>
          </w:tcPr>
          <w:p w14:paraId="482D700E" w14:textId="77777777" w:rsidR="003A08D7" w:rsidRDefault="00703F57">
            <w:pPr>
              <w:widowControl w:val="0"/>
              <w:rPr>
                <w:rFonts w:ascii="Arial" w:hAnsi="Arial" w:cs="Arial"/>
                <w:sz w:val="22"/>
                <w:szCs w:val="22"/>
              </w:rPr>
            </w:pPr>
            <w:r>
              <w:fldChar w:fldCharType="begin">
                <w:ffData>
                  <w:name w:val="Text251"/>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1FE2DD96" w14:textId="77777777" w:rsidR="003A08D7" w:rsidRDefault="003A08D7">
            <w:pPr>
              <w:widowControl w:val="0"/>
              <w:rPr>
                <w:rFonts w:ascii="Arial" w:hAnsi="Arial" w:cs="Arial"/>
                <w:sz w:val="22"/>
                <w:szCs w:val="22"/>
              </w:rPr>
            </w:pPr>
          </w:p>
        </w:tc>
        <w:tc>
          <w:tcPr>
            <w:tcW w:w="4087" w:type="dxa"/>
            <w:tcBorders>
              <w:top w:val="single" w:sz="4" w:space="0" w:color="000000"/>
              <w:left w:val="single" w:sz="4" w:space="0" w:color="000000"/>
              <w:bottom w:val="single" w:sz="4" w:space="0" w:color="000000"/>
              <w:right w:val="single" w:sz="4" w:space="0" w:color="000000"/>
            </w:tcBorders>
          </w:tcPr>
          <w:p w14:paraId="7DDAD0B8" w14:textId="77777777" w:rsidR="003A08D7" w:rsidRDefault="00703F57">
            <w:pPr>
              <w:widowControl w:val="0"/>
              <w:overflowPunct w:val="0"/>
              <w:textAlignment w:val="auto"/>
              <w:rPr>
                <w:rFonts w:ascii="Arial" w:hAnsi="Arial" w:cs="Arial"/>
                <w:sz w:val="22"/>
                <w:szCs w:val="22"/>
              </w:rPr>
            </w:pPr>
            <w:r>
              <w:rPr>
                <w:rFonts w:ascii="Arial" w:hAnsi="Arial" w:cs="Arial"/>
                <w:sz w:val="22"/>
                <w:szCs w:val="22"/>
              </w:rPr>
              <w:t xml:space="preserve">Dates of work </w:t>
            </w:r>
            <w:r>
              <w:fldChar w:fldCharType="begin">
                <w:ffData>
                  <w:name w:val="Text77"/>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27357532" w14:textId="77777777" w:rsidR="003A08D7" w:rsidRDefault="003A08D7">
            <w:pPr>
              <w:widowControl w:val="0"/>
              <w:rPr>
                <w:rFonts w:ascii="Arial" w:hAnsi="Arial" w:cs="Arial"/>
                <w:sz w:val="22"/>
                <w:szCs w:val="22"/>
              </w:rPr>
            </w:pPr>
          </w:p>
        </w:tc>
      </w:tr>
      <w:tr w:rsidR="003A08D7" w14:paraId="692162BE" w14:textId="77777777">
        <w:tc>
          <w:tcPr>
            <w:tcW w:w="2517" w:type="dxa"/>
            <w:tcBorders>
              <w:top w:val="single" w:sz="4" w:space="0" w:color="000000"/>
              <w:left w:val="single" w:sz="4" w:space="0" w:color="000000"/>
              <w:bottom w:val="single" w:sz="4" w:space="0" w:color="000000"/>
              <w:right w:val="single" w:sz="4" w:space="0" w:color="000000"/>
            </w:tcBorders>
          </w:tcPr>
          <w:p w14:paraId="1CC56B38" w14:textId="77777777" w:rsidR="003A08D7" w:rsidRDefault="00703F57">
            <w:pPr>
              <w:widowControl w:val="0"/>
              <w:rPr>
                <w:rFonts w:ascii="Arial" w:hAnsi="Arial" w:cs="Arial"/>
                <w:sz w:val="22"/>
                <w:szCs w:val="22"/>
              </w:rPr>
            </w:pPr>
            <w:r>
              <w:rPr>
                <w:rFonts w:ascii="Arial" w:hAnsi="Arial" w:cs="Arial"/>
                <w:sz w:val="22"/>
                <w:szCs w:val="22"/>
              </w:rPr>
              <w:t>Nature of work done</w:t>
            </w:r>
          </w:p>
          <w:p w14:paraId="07F023C8" w14:textId="77777777" w:rsidR="003A08D7" w:rsidRDefault="003A08D7">
            <w:pPr>
              <w:widowControl w:val="0"/>
              <w:rPr>
                <w:rFonts w:ascii="Arial" w:hAnsi="Arial" w:cs="Arial"/>
                <w:sz w:val="22"/>
                <w:szCs w:val="22"/>
              </w:rPr>
            </w:pPr>
          </w:p>
        </w:tc>
        <w:tc>
          <w:tcPr>
            <w:tcW w:w="3136" w:type="dxa"/>
            <w:tcBorders>
              <w:top w:val="single" w:sz="4" w:space="0" w:color="000000"/>
              <w:left w:val="single" w:sz="4" w:space="0" w:color="000000"/>
              <w:bottom w:val="single" w:sz="4" w:space="0" w:color="000000"/>
              <w:right w:val="single" w:sz="4" w:space="0" w:color="000000"/>
            </w:tcBorders>
          </w:tcPr>
          <w:p w14:paraId="56C1B8EE" w14:textId="77777777" w:rsidR="003A08D7" w:rsidRDefault="00703F57">
            <w:pPr>
              <w:widowControl w:val="0"/>
              <w:rPr>
                <w:rFonts w:ascii="Arial" w:hAnsi="Arial" w:cs="Arial"/>
                <w:sz w:val="22"/>
                <w:szCs w:val="22"/>
              </w:rPr>
            </w:pPr>
            <w:r>
              <w:fldChar w:fldCharType="begin">
                <w:ffData>
                  <w:name w:val="Text571"/>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tc>
        <w:tc>
          <w:tcPr>
            <w:tcW w:w="4087" w:type="dxa"/>
            <w:tcBorders>
              <w:top w:val="single" w:sz="4" w:space="0" w:color="000000"/>
              <w:left w:val="single" w:sz="4" w:space="0" w:color="000000"/>
              <w:bottom w:val="single" w:sz="4" w:space="0" w:color="000000"/>
              <w:right w:val="single" w:sz="4" w:space="0" w:color="000000"/>
            </w:tcBorders>
          </w:tcPr>
          <w:p w14:paraId="20C526B5" w14:textId="77777777" w:rsidR="003A08D7" w:rsidRDefault="00703F57">
            <w:pPr>
              <w:widowControl w:val="0"/>
              <w:rPr>
                <w:rFonts w:ascii="Arial" w:hAnsi="Arial" w:cs="Arial"/>
                <w:sz w:val="22"/>
                <w:szCs w:val="22"/>
              </w:rPr>
            </w:pPr>
            <w:r>
              <w:rPr>
                <w:rFonts w:ascii="Arial" w:hAnsi="Arial" w:cs="Arial"/>
                <w:sz w:val="22"/>
                <w:szCs w:val="22"/>
              </w:rPr>
              <w:t xml:space="preserve">Value of contract </w:t>
            </w:r>
            <w:r>
              <w:fldChar w:fldCharType="begin">
                <w:ffData>
                  <w:name w:val="Text78"/>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tc>
      </w:tr>
    </w:tbl>
    <w:p w14:paraId="4BDB5498" w14:textId="77777777" w:rsidR="003A08D7" w:rsidRDefault="003A08D7">
      <w:pPr>
        <w:rPr>
          <w:rFonts w:ascii="Arial" w:hAnsi="Arial" w:cs="Arial"/>
        </w:rPr>
      </w:pPr>
    </w:p>
    <w:p w14:paraId="1A055B3E" w14:textId="77777777" w:rsidR="003A08D7" w:rsidRDefault="00703F57">
      <w:pPr>
        <w:rPr>
          <w:rFonts w:ascii="Arial" w:hAnsi="Arial" w:cs="Arial"/>
        </w:rPr>
      </w:pPr>
      <w:r>
        <w:rPr>
          <w:rFonts w:ascii="Arial" w:hAnsi="Arial" w:cs="Arial"/>
        </w:rPr>
        <w:t>Reference 3</w:t>
      </w:r>
    </w:p>
    <w:tbl>
      <w:tblPr>
        <w:tblW w:w="9740" w:type="dxa"/>
        <w:tblLayout w:type="fixed"/>
        <w:tblLook w:val="01E0" w:firstRow="1" w:lastRow="1" w:firstColumn="1" w:lastColumn="1" w:noHBand="0" w:noVBand="0"/>
      </w:tblPr>
      <w:tblGrid>
        <w:gridCol w:w="2517"/>
        <w:gridCol w:w="3136"/>
        <w:gridCol w:w="4087"/>
      </w:tblGrid>
      <w:tr w:rsidR="003A08D7" w14:paraId="5B38C4D6" w14:textId="77777777">
        <w:tc>
          <w:tcPr>
            <w:tcW w:w="2517" w:type="dxa"/>
            <w:tcBorders>
              <w:top w:val="single" w:sz="4" w:space="0" w:color="000000"/>
              <w:left w:val="single" w:sz="4" w:space="0" w:color="000000"/>
              <w:bottom w:val="single" w:sz="4" w:space="0" w:color="000000"/>
              <w:right w:val="single" w:sz="4" w:space="0" w:color="000000"/>
            </w:tcBorders>
          </w:tcPr>
          <w:p w14:paraId="5D4B631D" w14:textId="77777777" w:rsidR="003A08D7" w:rsidRDefault="00703F57">
            <w:pPr>
              <w:widowControl w:val="0"/>
              <w:rPr>
                <w:rFonts w:ascii="Arial" w:hAnsi="Arial" w:cs="Arial"/>
                <w:sz w:val="22"/>
                <w:szCs w:val="22"/>
              </w:rPr>
            </w:pPr>
            <w:r>
              <w:rPr>
                <w:rFonts w:ascii="Arial" w:hAnsi="Arial" w:cs="Arial"/>
                <w:sz w:val="22"/>
                <w:szCs w:val="22"/>
              </w:rPr>
              <w:t>Company Name</w:t>
            </w:r>
          </w:p>
        </w:tc>
        <w:tc>
          <w:tcPr>
            <w:tcW w:w="7223" w:type="dxa"/>
            <w:gridSpan w:val="2"/>
            <w:tcBorders>
              <w:top w:val="single" w:sz="4" w:space="0" w:color="000000"/>
              <w:left w:val="single" w:sz="4" w:space="0" w:color="000000"/>
              <w:bottom w:val="single" w:sz="4" w:space="0" w:color="000000"/>
              <w:right w:val="single" w:sz="4" w:space="0" w:color="000000"/>
            </w:tcBorders>
          </w:tcPr>
          <w:p w14:paraId="5F6DD27B" w14:textId="77777777" w:rsidR="003A08D7" w:rsidRDefault="00703F57">
            <w:pPr>
              <w:widowControl w:val="0"/>
              <w:rPr>
                <w:rFonts w:ascii="Arial" w:hAnsi="Arial" w:cs="Arial"/>
                <w:sz w:val="22"/>
                <w:szCs w:val="22"/>
              </w:rPr>
            </w:pPr>
            <w:r>
              <w:fldChar w:fldCharType="begin">
                <w:ffData>
                  <w:name w:val="Text26"/>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2916C19D" w14:textId="77777777" w:rsidR="003A08D7" w:rsidRDefault="003A08D7">
            <w:pPr>
              <w:widowControl w:val="0"/>
              <w:rPr>
                <w:rFonts w:ascii="Arial" w:hAnsi="Arial" w:cs="Arial"/>
                <w:sz w:val="22"/>
                <w:szCs w:val="22"/>
              </w:rPr>
            </w:pPr>
          </w:p>
        </w:tc>
      </w:tr>
      <w:tr w:rsidR="003A08D7" w14:paraId="3DA2F3C6" w14:textId="77777777">
        <w:tc>
          <w:tcPr>
            <w:tcW w:w="2517" w:type="dxa"/>
            <w:tcBorders>
              <w:top w:val="single" w:sz="4" w:space="0" w:color="000000"/>
              <w:left w:val="single" w:sz="4" w:space="0" w:color="000000"/>
              <w:bottom w:val="single" w:sz="4" w:space="0" w:color="000000"/>
              <w:right w:val="single" w:sz="4" w:space="0" w:color="000000"/>
            </w:tcBorders>
          </w:tcPr>
          <w:p w14:paraId="6499BA3E" w14:textId="77777777" w:rsidR="003A08D7" w:rsidRDefault="00703F57">
            <w:pPr>
              <w:widowControl w:val="0"/>
              <w:rPr>
                <w:rFonts w:ascii="Arial" w:hAnsi="Arial" w:cs="Arial"/>
                <w:sz w:val="22"/>
                <w:szCs w:val="22"/>
              </w:rPr>
            </w:pPr>
            <w:r>
              <w:rPr>
                <w:rFonts w:ascii="Arial" w:hAnsi="Arial" w:cs="Arial"/>
                <w:sz w:val="22"/>
                <w:szCs w:val="22"/>
              </w:rPr>
              <w:t>Address</w:t>
            </w:r>
          </w:p>
        </w:tc>
        <w:tc>
          <w:tcPr>
            <w:tcW w:w="7223" w:type="dxa"/>
            <w:gridSpan w:val="2"/>
            <w:tcBorders>
              <w:top w:val="single" w:sz="4" w:space="0" w:color="000000"/>
              <w:left w:val="single" w:sz="4" w:space="0" w:color="000000"/>
              <w:bottom w:val="single" w:sz="4" w:space="0" w:color="000000"/>
              <w:right w:val="single" w:sz="4" w:space="0" w:color="000000"/>
            </w:tcBorders>
          </w:tcPr>
          <w:p w14:paraId="57419F0B" w14:textId="77777777" w:rsidR="003A08D7" w:rsidRDefault="00703F57">
            <w:pPr>
              <w:widowControl w:val="0"/>
              <w:rPr>
                <w:rFonts w:ascii="Arial" w:hAnsi="Arial" w:cs="Arial"/>
                <w:sz w:val="22"/>
                <w:szCs w:val="22"/>
              </w:rPr>
            </w:pPr>
            <w:r>
              <w:fldChar w:fldCharType="begin">
                <w:ffData>
                  <w:name w:val="Text27"/>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74869460" w14:textId="77777777" w:rsidR="003A08D7" w:rsidRDefault="003A08D7">
            <w:pPr>
              <w:widowControl w:val="0"/>
              <w:rPr>
                <w:rFonts w:ascii="Arial" w:hAnsi="Arial" w:cs="Arial"/>
                <w:sz w:val="22"/>
                <w:szCs w:val="22"/>
              </w:rPr>
            </w:pPr>
          </w:p>
          <w:p w14:paraId="187F57B8" w14:textId="77777777" w:rsidR="003A08D7" w:rsidRDefault="003A08D7">
            <w:pPr>
              <w:widowControl w:val="0"/>
              <w:rPr>
                <w:rFonts w:ascii="Arial" w:hAnsi="Arial" w:cs="Arial"/>
                <w:sz w:val="22"/>
                <w:szCs w:val="22"/>
              </w:rPr>
            </w:pPr>
          </w:p>
        </w:tc>
      </w:tr>
      <w:tr w:rsidR="003A08D7" w14:paraId="19FE172C" w14:textId="77777777">
        <w:tc>
          <w:tcPr>
            <w:tcW w:w="2517" w:type="dxa"/>
            <w:tcBorders>
              <w:top w:val="single" w:sz="4" w:space="0" w:color="000000"/>
              <w:left w:val="single" w:sz="4" w:space="0" w:color="000000"/>
              <w:bottom w:val="single" w:sz="4" w:space="0" w:color="000000"/>
              <w:right w:val="single" w:sz="4" w:space="0" w:color="000000"/>
            </w:tcBorders>
          </w:tcPr>
          <w:p w14:paraId="75D14EA4" w14:textId="77777777" w:rsidR="003A08D7" w:rsidRDefault="00703F57">
            <w:pPr>
              <w:widowControl w:val="0"/>
              <w:rPr>
                <w:rFonts w:ascii="Arial" w:hAnsi="Arial" w:cs="Arial"/>
                <w:sz w:val="22"/>
                <w:szCs w:val="22"/>
              </w:rPr>
            </w:pPr>
            <w:r>
              <w:rPr>
                <w:rFonts w:ascii="Arial" w:hAnsi="Arial" w:cs="Arial"/>
                <w:sz w:val="22"/>
                <w:szCs w:val="22"/>
              </w:rPr>
              <w:t>Telephone No</w:t>
            </w:r>
          </w:p>
        </w:tc>
        <w:tc>
          <w:tcPr>
            <w:tcW w:w="3136" w:type="dxa"/>
            <w:tcBorders>
              <w:top w:val="single" w:sz="4" w:space="0" w:color="000000"/>
              <w:left w:val="single" w:sz="4" w:space="0" w:color="000000"/>
              <w:bottom w:val="single" w:sz="4" w:space="0" w:color="000000"/>
              <w:right w:val="single" w:sz="4" w:space="0" w:color="000000"/>
            </w:tcBorders>
          </w:tcPr>
          <w:p w14:paraId="35190059" w14:textId="77777777" w:rsidR="003A08D7" w:rsidRDefault="00703F57">
            <w:pPr>
              <w:widowControl w:val="0"/>
              <w:rPr>
                <w:rFonts w:ascii="Arial" w:hAnsi="Arial" w:cs="Arial"/>
                <w:sz w:val="22"/>
                <w:szCs w:val="22"/>
              </w:rPr>
            </w:pPr>
            <w:r>
              <w:fldChar w:fldCharType="begin">
                <w:ffData>
                  <w:name w:val="Text28"/>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54738AF4" w14:textId="77777777" w:rsidR="003A08D7" w:rsidRDefault="003A08D7">
            <w:pPr>
              <w:widowControl w:val="0"/>
              <w:rPr>
                <w:rFonts w:ascii="Arial" w:hAnsi="Arial" w:cs="Arial"/>
                <w:sz w:val="22"/>
                <w:szCs w:val="22"/>
              </w:rPr>
            </w:pPr>
          </w:p>
        </w:tc>
        <w:tc>
          <w:tcPr>
            <w:tcW w:w="4087" w:type="dxa"/>
            <w:tcBorders>
              <w:top w:val="single" w:sz="4" w:space="0" w:color="000000"/>
              <w:left w:val="single" w:sz="4" w:space="0" w:color="000000"/>
              <w:bottom w:val="single" w:sz="4" w:space="0" w:color="000000"/>
              <w:right w:val="single" w:sz="4" w:space="0" w:color="000000"/>
            </w:tcBorders>
          </w:tcPr>
          <w:p w14:paraId="6AB7AC44" w14:textId="77777777" w:rsidR="003A08D7" w:rsidRDefault="00703F57">
            <w:pPr>
              <w:widowControl w:val="0"/>
              <w:rPr>
                <w:rFonts w:ascii="Arial" w:hAnsi="Arial" w:cs="Arial"/>
                <w:sz w:val="22"/>
                <w:szCs w:val="22"/>
              </w:rPr>
            </w:pPr>
            <w:r>
              <w:rPr>
                <w:rFonts w:ascii="Arial" w:hAnsi="Arial" w:cs="Arial"/>
                <w:sz w:val="22"/>
                <w:szCs w:val="22"/>
              </w:rPr>
              <w:t xml:space="preserve">Ext </w:t>
            </w:r>
            <w:r>
              <w:fldChar w:fldCharType="begin">
                <w:ffData>
                  <w:name w:val="Text29"/>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tc>
      </w:tr>
      <w:tr w:rsidR="003A08D7" w14:paraId="3A4799EA" w14:textId="77777777">
        <w:tc>
          <w:tcPr>
            <w:tcW w:w="2517" w:type="dxa"/>
            <w:tcBorders>
              <w:top w:val="single" w:sz="4" w:space="0" w:color="000000"/>
              <w:left w:val="single" w:sz="4" w:space="0" w:color="000000"/>
              <w:bottom w:val="single" w:sz="4" w:space="0" w:color="000000"/>
              <w:right w:val="single" w:sz="4" w:space="0" w:color="000000"/>
            </w:tcBorders>
          </w:tcPr>
          <w:p w14:paraId="76371779" w14:textId="77777777" w:rsidR="003A08D7" w:rsidRDefault="00703F57">
            <w:pPr>
              <w:widowControl w:val="0"/>
              <w:rPr>
                <w:rFonts w:ascii="Arial" w:hAnsi="Arial" w:cs="Arial"/>
                <w:sz w:val="22"/>
                <w:szCs w:val="22"/>
              </w:rPr>
            </w:pPr>
            <w:r>
              <w:rPr>
                <w:rFonts w:ascii="Arial" w:hAnsi="Arial" w:cs="Arial"/>
                <w:sz w:val="22"/>
                <w:szCs w:val="22"/>
              </w:rPr>
              <w:t>Email</w:t>
            </w:r>
          </w:p>
        </w:tc>
        <w:tc>
          <w:tcPr>
            <w:tcW w:w="7223" w:type="dxa"/>
            <w:gridSpan w:val="2"/>
            <w:tcBorders>
              <w:top w:val="single" w:sz="4" w:space="0" w:color="000000"/>
              <w:left w:val="single" w:sz="4" w:space="0" w:color="000000"/>
              <w:bottom w:val="single" w:sz="4" w:space="0" w:color="000000"/>
              <w:right w:val="single" w:sz="4" w:space="0" w:color="000000"/>
            </w:tcBorders>
          </w:tcPr>
          <w:p w14:paraId="4B1E8D74" w14:textId="77777777" w:rsidR="003A08D7" w:rsidRDefault="00703F57">
            <w:pPr>
              <w:widowControl w:val="0"/>
              <w:rPr>
                <w:rFonts w:ascii="Arial" w:hAnsi="Arial" w:cs="Arial"/>
                <w:sz w:val="22"/>
                <w:szCs w:val="22"/>
              </w:rPr>
            </w:pPr>
            <w:r>
              <w:fldChar w:fldCharType="begin">
                <w:ffData>
                  <w:name w:val="Text182"/>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46ABBD8F" w14:textId="77777777" w:rsidR="003A08D7" w:rsidRDefault="003A08D7">
            <w:pPr>
              <w:widowControl w:val="0"/>
              <w:overflowPunct w:val="0"/>
              <w:textAlignment w:val="auto"/>
              <w:rPr>
                <w:rFonts w:ascii="Arial" w:hAnsi="Arial" w:cs="Arial"/>
                <w:sz w:val="22"/>
                <w:szCs w:val="22"/>
              </w:rPr>
            </w:pPr>
          </w:p>
        </w:tc>
      </w:tr>
      <w:tr w:rsidR="003A08D7" w14:paraId="122EC864" w14:textId="77777777">
        <w:tc>
          <w:tcPr>
            <w:tcW w:w="2517" w:type="dxa"/>
            <w:tcBorders>
              <w:top w:val="single" w:sz="4" w:space="0" w:color="000000"/>
              <w:left w:val="single" w:sz="4" w:space="0" w:color="000000"/>
              <w:bottom w:val="single" w:sz="4" w:space="0" w:color="000000"/>
              <w:right w:val="single" w:sz="4" w:space="0" w:color="000000"/>
            </w:tcBorders>
          </w:tcPr>
          <w:p w14:paraId="3CA4879B" w14:textId="77777777" w:rsidR="003A08D7" w:rsidRDefault="00703F57">
            <w:pPr>
              <w:widowControl w:val="0"/>
              <w:rPr>
                <w:rFonts w:ascii="Arial" w:hAnsi="Arial" w:cs="Arial"/>
                <w:sz w:val="22"/>
                <w:szCs w:val="22"/>
              </w:rPr>
            </w:pPr>
            <w:r>
              <w:rPr>
                <w:rFonts w:ascii="Arial" w:hAnsi="Arial" w:cs="Arial"/>
                <w:sz w:val="22"/>
                <w:szCs w:val="22"/>
              </w:rPr>
              <w:t>Contact</w:t>
            </w:r>
          </w:p>
        </w:tc>
        <w:tc>
          <w:tcPr>
            <w:tcW w:w="3136" w:type="dxa"/>
            <w:tcBorders>
              <w:top w:val="single" w:sz="4" w:space="0" w:color="000000"/>
              <w:left w:val="single" w:sz="4" w:space="0" w:color="000000"/>
              <w:bottom w:val="single" w:sz="4" w:space="0" w:color="000000"/>
              <w:right w:val="single" w:sz="4" w:space="0" w:color="000000"/>
            </w:tcBorders>
          </w:tcPr>
          <w:p w14:paraId="38D2A74C" w14:textId="77777777" w:rsidR="003A08D7" w:rsidRDefault="00703F57">
            <w:pPr>
              <w:widowControl w:val="0"/>
              <w:rPr>
                <w:rFonts w:ascii="Arial" w:hAnsi="Arial" w:cs="Arial"/>
                <w:sz w:val="22"/>
                <w:szCs w:val="22"/>
              </w:rPr>
            </w:pPr>
            <w:r>
              <w:fldChar w:fldCharType="begin">
                <w:ffData>
                  <w:name w:val="Text31"/>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p w14:paraId="06BBA33E" w14:textId="77777777" w:rsidR="003A08D7" w:rsidRDefault="003A08D7">
            <w:pPr>
              <w:widowControl w:val="0"/>
              <w:rPr>
                <w:rFonts w:ascii="Arial" w:hAnsi="Arial" w:cs="Arial"/>
                <w:sz w:val="22"/>
                <w:szCs w:val="22"/>
              </w:rPr>
            </w:pPr>
          </w:p>
        </w:tc>
        <w:tc>
          <w:tcPr>
            <w:tcW w:w="4087" w:type="dxa"/>
            <w:tcBorders>
              <w:top w:val="single" w:sz="4" w:space="0" w:color="000000"/>
              <w:left w:val="single" w:sz="4" w:space="0" w:color="000000"/>
              <w:bottom w:val="single" w:sz="4" w:space="0" w:color="000000"/>
              <w:right w:val="single" w:sz="4" w:space="0" w:color="000000"/>
            </w:tcBorders>
          </w:tcPr>
          <w:p w14:paraId="44C02D5C" w14:textId="77777777" w:rsidR="003A08D7" w:rsidRDefault="00703F57">
            <w:pPr>
              <w:widowControl w:val="0"/>
              <w:overflowPunct w:val="0"/>
              <w:textAlignment w:val="auto"/>
              <w:rPr>
                <w:rFonts w:ascii="Arial" w:hAnsi="Arial" w:cs="Arial"/>
                <w:sz w:val="22"/>
                <w:szCs w:val="22"/>
              </w:rPr>
            </w:pPr>
            <w:r>
              <w:rPr>
                <w:rFonts w:ascii="Arial" w:hAnsi="Arial" w:cs="Arial"/>
                <w:sz w:val="22"/>
                <w:szCs w:val="22"/>
              </w:rPr>
              <w:t xml:space="preserve">Dates of Work </w:t>
            </w:r>
            <w:r>
              <w:fldChar w:fldCharType="begin">
                <w:ffData>
                  <w:name w:val="Text80"/>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p w14:paraId="464FCBC1" w14:textId="77777777" w:rsidR="003A08D7" w:rsidRDefault="003A08D7">
            <w:pPr>
              <w:widowControl w:val="0"/>
              <w:rPr>
                <w:rFonts w:ascii="Arial" w:hAnsi="Arial" w:cs="Arial"/>
                <w:sz w:val="22"/>
                <w:szCs w:val="22"/>
              </w:rPr>
            </w:pPr>
          </w:p>
        </w:tc>
      </w:tr>
      <w:tr w:rsidR="003A08D7" w14:paraId="13873751" w14:textId="77777777">
        <w:tc>
          <w:tcPr>
            <w:tcW w:w="2517" w:type="dxa"/>
            <w:tcBorders>
              <w:top w:val="single" w:sz="4" w:space="0" w:color="000000"/>
              <w:left w:val="single" w:sz="4" w:space="0" w:color="000000"/>
              <w:bottom w:val="single" w:sz="4" w:space="0" w:color="000000"/>
              <w:right w:val="single" w:sz="4" w:space="0" w:color="000000"/>
            </w:tcBorders>
          </w:tcPr>
          <w:p w14:paraId="61DA9107" w14:textId="77777777" w:rsidR="003A08D7" w:rsidRDefault="00703F57">
            <w:pPr>
              <w:widowControl w:val="0"/>
              <w:rPr>
                <w:rFonts w:ascii="Arial" w:hAnsi="Arial" w:cs="Arial"/>
                <w:sz w:val="22"/>
                <w:szCs w:val="22"/>
              </w:rPr>
            </w:pPr>
            <w:r>
              <w:rPr>
                <w:rFonts w:ascii="Arial" w:hAnsi="Arial" w:cs="Arial"/>
                <w:sz w:val="22"/>
                <w:szCs w:val="22"/>
              </w:rPr>
              <w:t>Nature of work done</w:t>
            </w:r>
          </w:p>
          <w:p w14:paraId="5C8C6B09" w14:textId="77777777" w:rsidR="003A08D7" w:rsidRDefault="003A08D7">
            <w:pPr>
              <w:widowControl w:val="0"/>
              <w:rPr>
                <w:rFonts w:ascii="Arial" w:hAnsi="Arial" w:cs="Arial"/>
                <w:sz w:val="22"/>
                <w:szCs w:val="22"/>
              </w:rPr>
            </w:pPr>
          </w:p>
        </w:tc>
        <w:tc>
          <w:tcPr>
            <w:tcW w:w="3136" w:type="dxa"/>
            <w:tcBorders>
              <w:top w:val="single" w:sz="4" w:space="0" w:color="000000"/>
              <w:left w:val="single" w:sz="4" w:space="0" w:color="000000"/>
              <w:bottom w:val="single" w:sz="4" w:space="0" w:color="000000"/>
              <w:right w:val="single" w:sz="4" w:space="0" w:color="000000"/>
            </w:tcBorders>
          </w:tcPr>
          <w:p w14:paraId="637F4319" w14:textId="77777777" w:rsidR="003A08D7" w:rsidRDefault="00703F57">
            <w:pPr>
              <w:widowControl w:val="0"/>
              <w:rPr>
                <w:rFonts w:ascii="Arial" w:hAnsi="Arial" w:cs="Arial"/>
                <w:sz w:val="22"/>
                <w:szCs w:val="22"/>
              </w:rPr>
            </w:pPr>
            <w:r>
              <w:fldChar w:fldCharType="begin">
                <w:ffData>
                  <w:name w:val="Text572"/>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hAnsi="Arial" w:cs="Arial"/>
                <w:sz w:val="22"/>
                <w:szCs w:val="22"/>
              </w:rPr>
              <w:t>     </w:t>
            </w:r>
            <w:r>
              <w:rPr>
                <w:rFonts w:ascii="Arial" w:hAnsi="Arial"/>
                <w:sz w:val="22"/>
                <w:szCs w:val="22"/>
              </w:rPr>
              <w:fldChar w:fldCharType="end"/>
            </w:r>
          </w:p>
        </w:tc>
        <w:tc>
          <w:tcPr>
            <w:tcW w:w="4087" w:type="dxa"/>
            <w:tcBorders>
              <w:top w:val="single" w:sz="4" w:space="0" w:color="000000"/>
              <w:left w:val="single" w:sz="4" w:space="0" w:color="000000"/>
              <w:bottom w:val="single" w:sz="4" w:space="0" w:color="000000"/>
              <w:right w:val="single" w:sz="4" w:space="0" w:color="000000"/>
            </w:tcBorders>
          </w:tcPr>
          <w:p w14:paraId="5FECFCAE" w14:textId="77777777" w:rsidR="003A08D7" w:rsidRDefault="00703F57">
            <w:pPr>
              <w:widowControl w:val="0"/>
              <w:rPr>
                <w:rFonts w:ascii="Arial" w:hAnsi="Arial" w:cs="Arial"/>
                <w:sz w:val="22"/>
                <w:szCs w:val="22"/>
              </w:rPr>
            </w:pPr>
            <w:r>
              <w:rPr>
                <w:rFonts w:ascii="Arial" w:hAnsi="Arial" w:cs="Arial"/>
                <w:sz w:val="22"/>
                <w:szCs w:val="22"/>
              </w:rPr>
              <w:t xml:space="preserve">Value of contract </w:t>
            </w:r>
            <w:r>
              <w:fldChar w:fldCharType="begin">
                <w:ffData>
                  <w:name w:val="Text81"/>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fldChar w:fldCharType="end"/>
            </w:r>
          </w:p>
        </w:tc>
      </w:tr>
    </w:tbl>
    <w:p w14:paraId="3382A365" w14:textId="77777777" w:rsidR="003A08D7" w:rsidRDefault="003A08D7">
      <w:pPr>
        <w:rPr>
          <w:rFonts w:ascii="Arial" w:hAnsi="Arial" w:cs="Arial"/>
        </w:rPr>
      </w:pPr>
    </w:p>
    <w:p w14:paraId="5C71F136" w14:textId="77777777" w:rsidR="003A08D7" w:rsidRDefault="003A08D7">
      <w:pPr>
        <w:rPr>
          <w:rFonts w:ascii="Arial" w:hAnsi="Arial" w:cs="Arial"/>
          <w:sz w:val="22"/>
          <w:szCs w:val="22"/>
        </w:rPr>
      </w:pPr>
    </w:p>
    <w:p w14:paraId="62199465" w14:textId="77777777" w:rsidR="003A08D7" w:rsidRDefault="003A08D7">
      <w:pPr>
        <w:rPr>
          <w:rFonts w:ascii="Arial" w:hAnsi="Arial" w:cs="Arial"/>
          <w:sz w:val="22"/>
          <w:szCs w:val="22"/>
        </w:rPr>
      </w:pPr>
    </w:p>
    <w:p w14:paraId="0DA123B1" w14:textId="77777777" w:rsidR="003A08D7" w:rsidRDefault="003A08D7">
      <w:pPr>
        <w:rPr>
          <w:rFonts w:ascii="Arial" w:hAnsi="Arial" w:cs="Arial"/>
          <w:sz w:val="22"/>
          <w:szCs w:val="22"/>
        </w:rPr>
      </w:pPr>
    </w:p>
    <w:p w14:paraId="07F0EF08" w14:textId="14275806" w:rsidR="003A08D7" w:rsidRDefault="00703F57">
      <w:pPr>
        <w:rPr>
          <w:rFonts w:ascii="Arial" w:hAnsi="Arial" w:cs="Arial"/>
          <w:b/>
          <w:sz w:val="28"/>
          <w:szCs w:val="28"/>
        </w:rPr>
      </w:pPr>
      <w:r>
        <w:rPr>
          <w:rFonts w:ascii="Arial" w:hAnsi="Arial" w:cs="Arial"/>
          <w:b/>
          <w:sz w:val="28"/>
          <w:szCs w:val="28"/>
        </w:rPr>
        <w:t xml:space="preserve">Document </w:t>
      </w:r>
      <w:r w:rsidR="00002392">
        <w:rPr>
          <w:rFonts w:ascii="Arial" w:hAnsi="Arial" w:cs="Arial"/>
          <w:b/>
          <w:sz w:val="28"/>
          <w:szCs w:val="28"/>
        </w:rPr>
        <w:t>F</w:t>
      </w:r>
      <w:r>
        <w:rPr>
          <w:rFonts w:ascii="Arial" w:hAnsi="Arial" w:cs="Arial"/>
          <w:b/>
          <w:sz w:val="28"/>
          <w:szCs w:val="28"/>
        </w:rPr>
        <w:t>; RSPB Terms and Conditions</w:t>
      </w:r>
    </w:p>
    <w:p w14:paraId="4C4CEA3D" w14:textId="77777777" w:rsidR="003A08D7" w:rsidRDefault="003A08D7">
      <w:pPr>
        <w:rPr>
          <w:rFonts w:ascii="Arial" w:hAnsi="Arial" w:cs="Arial"/>
          <w:sz w:val="22"/>
          <w:szCs w:val="22"/>
        </w:rPr>
      </w:pPr>
    </w:p>
    <w:p w14:paraId="50895670" w14:textId="77777777" w:rsidR="003A08D7" w:rsidRDefault="003A08D7">
      <w:pPr>
        <w:rPr>
          <w:rFonts w:ascii="Arial" w:hAnsi="Arial" w:cs="Arial"/>
          <w:sz w:val="22"/>
          <w:szCs w:val="22"/>
        </w:rPr>
      </w:pPr>
    </w:p>
    <w:p w14:paraId="785DB485" w14:textId="373D1E4C" w:rsidR="003A08D7" w:rsidRDefault="00703F57">
      <w:pPr>
        <w:rPr>
          <w:rFonts w:ascii="Arial" w:hAnsi="Arial" w:cs="Arial"/>
        </w:rPr>
      </w:pPr>
      <w:r>
        <w:rPr>
          <w:rFonts w:ascii="Arial" w:hAnsi="Arial" w:cs="Arial"/>
        </w:rPr>
        <w:t xml:space="preserve">The basis of the contractual agreement between RSPB and the applicant is detailed in the </w:t>
      </w:r>
      <w:hyperlink r:id="rId20">
        <w:r>
          <w:rPr>
            <w:rStyle w:val="Hyperlink"/>
            <w:rFonts w:ascii="Arial" w:hAnsi="Arial" w:cs="Arial"/>
          </w:rPr>
          <w:t>‘RSPB Terms and Conditions of Pur</w:t>
        </w:r>
        <w:r>
          <w:rPr>
            <w:rStyle w:val="Hyperlink"/>
            <w:rFonts w:ascii="Arial" w:hAnsi="Arial" w:cs="Arial"/>
          </w:rPr>
          <w:t>c</w:t>
        </w:r>
        <w:r>
          <w:rPr>
            <w:rStyle w:val="Hyperlink"/>
            <w:rFonts w:ascii="Arial" w:hAnsi="Arial" w:cs="Arial"/>
          </w:rPr>
          <w:t>hase of Goods and Services’</w:t>
        </w:r>
      </w:hyperlink>
      <w:r>
        <w:rPr>
          <w:rFonts w:ascii="Arial" w:hAnsi="Arial" w:cs="Arial"/>
        </w:rPr>
        <w:t xml:space="preserve"> – please click on this link to download. In applying for this </w:t>
      </w:r>
      <w:proofErr w:type="gramStart"/>
      <w:r>
        <w:rPr>
          <w:rFonts w:ascii="Arial" w:hAnsi="Arial" w:cs="Arial"/>
        </w:rPr>
        <w:t>tender</w:t>
      </w:r>
      <w:proofErr w:type="gramEnd"/>
      <w:r>
        <w:rPr>
          <w:rFonts w:ascii="Arial" w:hAnsi="Arial" w:cs="Arial"/>
        </w:rPr>
        <w:t xml:space="preserve"> you are explicitly agreeing to be bound by these Terms and Conditions for the duration of the contract. If you require any alterations to these Terms and </w:t>
      </w:r>
      <w:proofErr w:type="gramStart"/>
      <w:r>
        <w:rPr>
          <w:rFonts w:ascii="Arial" w:hAnsi="Arial" w:cs="Arial"/>
        </w:rPr>
        <w:t>Conditions</w:t>
      </w:r>
      <w:proofErr w:type="gramEnd"/>
      <w:r>
        <w:rPr>
          <w:rFonts w:ascii="Arial" w:hAnsi="Arial" w:cs="Arial"/>
        </w:rPr>
        <w:t xml:space="preserve"> please state your issues below. (Attach separate document if needed)</w:t>
      </w:r>
    </w:p>
    <w:p w14:paraId="6AC5006B" w14:textId="77777777" w:rsidR="003A08D7" w:rsidRDefault="00703F57">
      <w:pPr>
        <w:pBdr>
          <w:top w:val="single" w:sz="4" w:space="1" w:color="000000"/>
          <w:left w:val="single" w:sz="4" w:space="4" w:color="000000"/>
          <w:bottom w:val="single" w:sz="4" w:space="1" w:color="000000"/>
          <w:right w:val="single" w:sz="4" w:space="4" w:color="000000"/>
        </w:pBdr>
        <w:rPr>
          <w:rFonts w:ascii="Arial" w:hAnsi="Arial" w:cs="Arial"/>
        </w:rPr>
      </w:pPr>
      <w:r>
        <w:fldChar w:fldCharType="begin">
          <w:ffData>
            <w:name w:val="Text252"/>
            <w:enabled/>
            <w:calcOnExit w:val="0"/>
            <w:textInput/>
          </w:ffData>
        </w:fldChar>
      </w:r>
      <w:r>
        <w:rPr>
          <w:rFonts w:ascii="Arial" w:hAnsi="Arial"/>
        </w:rPr>
        <w:instrText>FORMTEXT</w:instrText>
      </w:r>
      <w:r>
        <w:rPr>
          <w:rFonts w:ascii="Arial" w:hAnsi="Arial"/>
        </w:rPr>
      </w:r>
      <w:r>
        <w:rPr>
          <w:rFonts w:ascii="Arial" w:hAnsi="Arial"/>
        </w:rPr>
        <w:fldChar w:fldCharType="separate"/>
      </w:r>
      <w:r>
        <w:rPr>
          <w:rFonts w:ascii="Arial" w:hAnsi="Arial" w:cs="Arial"/>
        </w:rPr>
        <w:t>     </w:t>
      </w:r>
      <w:r>
        <w:rPr>
          <w:rFonts w:ascii="Arial" w:hAnsi="Arial"/>
        </w:rPr>
        <w:fldChar w:fldCharType="end"/>
      </w:r>
    </w:p>
    <w:p w14:paraId="38C1F859" w14:textId="77777777" w:rsidR="003A08D7" w:rsidRDefault="003A08D7">
      <w:pPr>
        <w:pBdr>
          <w:top w:val="single" w:sz="4" w:space="1" w:color="000000"/>
          <w:left w:val="single" w:sz="4" w:space="4" w:color="000000"/>
          <w:bottom w:val="single" w:sz="4" w:space="1" w:color="000000"/>
          <w:right w:val="single" w:sz="4" w:space="4" w:color="000000"/>
        </w:pBdr>
        <w:rPr>
          <w:rFonts w:ascii="Arial" w:hAnsi="Arial" w:cs="Arial"/>
        </w:rPr>
      </w:pPr>
    </w:p>
    <w:p w14:paraId="0C8FE7CE" w14:textId="77777777" w:rsidR="003A08D7" w:rsidRDefault="003A08D7">
      <w:pPr>
        <w:rPr>
          <w:rFonts w:ascii="Arial" w:hAnsi="Arial" w:cs="Arial"/>
          <w:sz w:val="22"/>
          <w:szCs w:val="22"/>
        </w:rPr>
      </w:pPr>
    </w:p>
    <w:p w14:paraId="41004F19" w14:textId="77777777" w:rsidR="003A08D7" w:rsidRDefault="003A08D7">
      <w:pPr>
        <w:rPr>
          <w:rFonts w:ascii="Arial" w:hAnsi="Arial" w:cs="Arial"/>
        </w:rPr>
      </w:pPr>
    </w:p>
    <w:p w14:paraId="305F6337" w14:textId="0AD5DE53" w:rsidR="003A08D7" w:rsidRDefault="00703F57">
      <w:r>
        <w:rPr>
          <w:rFonts w:ascii="Arial" w:hAnsi="Arial" w:cs="Arial"/>
        </w:rPr>
        <w:t xml:space="preserve">The RSPB expects that all suppliers it works with to adhere to certain ethical and environmental standards. Please download the </w:t>
      </w:r>
      <w:hyperlink r:id="rId21">
        <w:r>
          <w:rPr>
            <w:rStyle w:val="Hyperlink"/>
            <w:rFonts w:ascii="Arial" w:hAnsi="Arial" w:cs="Arial"/>
          </w:rPr>
          <w:t>RSPB Ethical and Environmental Procurement Polic</w:t>
        </w:r>
      </w:hyperlink>
      <w:r>
        <w:rPr>
          <w:rFonts w:ascii="Arial" w:hAnsi="Arial" w:cs="Arial"/>
        </w:rPr>
        <w:t>y and tick this box if you agree to be bound by its terms and conditions</w:t>
      </w:r>
      <w:r>
        <w:t xml:space="preserve">  </w:t>
      </w:r>
      <w:r>
        <w:fldChar w:fldCharType="begin">
          <w:ffData>
            <w:name w:val=""/>
            <w:enabled/>
            <w:calcOnExit w:val="0"/>
            <w:checkBox>
              <w:sizeAuto/>
              <w:default w:val="0"/>
            </w:checkBox>
          </w:ffData>
        </w:fldChar>
      </w:r>
      <w:r>
        <w:rPr>
          <w:rFonts w:ascii="Arial" w:hAnsi="Arial"/>
          <w:sz w:val="18"/>
        </w:rPr>
        <w:instrText>FORMCHECKBOX</w:instrText>
      </w:r>
      <w:r w:rsidR="003701F6">
        <w:rPr>
          <w:rFonts w:ascii="Arial" w:hAnsi="Arial"/>
          <w:sz w:val="18"/>
        </w:rPr>
      </w:r>
      <w:r w:rsidR="003701F6">
        <w:rPr>
          <w:rFonts w:ascii="Arial" w:hAnsi="Arial"/>
          <w:sz w:val="18"/>
        </w:rPr>
        <w:fldChar w:fldCharType="separate"/>
      </w:r>
      <w:r>
        <w:rPr>
          <w:rFonts w:ascii="Arial" w:hAnsi="Arial"/>
          <w:sz w:val="18"/>
        </w:rPr>
        <w:fldChar w:fldCharType="end"/>
      </w:r>
    </w:p>
    <w:p w14:paraId="67C0C651" w14:textId="77777777" w:rsidR="003A08D7" w:rsidRDefault="00703F57">
      <w:pPr>
        <w:rPr>
          <w:rFonts w:ascii="Arial" w:hAnsi="Arial" w:cs="Arial"/>
          <w:b/>
          <w:sz w:val="28"/>
          <w:szCs w:val="28"/>
        </w:rPr>
      </w:pPr>
      <w:r>
        <w:br w:type="page"/>
      </w:r>
    </w:p>
    <w:tbl>
      <w:tblPr>
        <w:tblW w:w="9740" w:type="dxa"/>
        <w:tblLayout w:type="fixed"/>
        <w:tblLook w:val="01E0" w:firstRow="1" w:lastRow="1" w:firstColumn="1" w:lastColumn="1" w:noHBand="0" w:noVBand="0"/>
      </w:tblPr>
      <w:tblGrid>
        <w:gridCol w:w="4871"/>
        <w:gridCol w:w="4869"/>
      </w:tblGrid>
      <w:tr w:rsidR="003A08D7" w14:paraId="4BF7F68F" w14:textId="77777777">
        <w:tc>
          <w:tcPr>
            <w:tcW w:w="4870" w:type="dxa"/>
          </w:tcPr>
          <w:p w14:paraId="308D56CC" w14:textId="77777777" w:rsidR="003A08D7" w:rsidRDefault="00703F57">
            <w:pPr>
              <w:pageBreakBefore/>
              <w:widowControl w:val="0"/>
              <w:rPr>
                <w:rFonts w:ascii="Arial" w:hAnsi="Arial" w:cs="Arial"/>
                <w:b/>
                <w:sz w:val="28"/>
                <w:szCs w:val="28"/>
              </w:rPr>
            </w:pPr>
            <w:r>
              <w:rPr>
                <w:noProof/>
              </w:rPr>
              <w:lastRenderedPageBreak/>
              <w:drawing>
                <wp:inline distT="0" distB="0" distL="0" distR="0" wp14:anchorId="326103DB" wp14:editId="07777777">
                  <wp:extent cx="1247775" cy="58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stretch>
                            <a:fillRect/>
                          </a:stretch>
                        </pic:blipFill>
                        <pic:spPr bwMode="auto">
                          <a:xfrm>
                            <a:off x="0" y="0"/>
                            <a:ext cx="1247775" cy="581025"/>
                          </a:xfrm>
                          <a:prstGeom prst="rect">
                            <a:avLst/>
                          </a:prstGeom>
                        </pic:spPr>
                      </pic:pic>
                    </a:graphicData>
                  </a:graphic>
                </wp:inline>
              </w:drawing>
            </w:r>
          </w:p>
        </w:tc>
        <w:tc>
          <w:tcPr>
            <w:tcW w:w="4869" w:type="dxa"/>
          </w:tcPr>
          <w:p w14:paraId="590E7340" w14:textId="7C943596" w:rsidR="003A08D7" w:rsidRDefault="00703F57">
            <w:pPr>
              <w:widowControl w:val="0"/>
              <w:rPr>
                <w:rFonts w:ascii="Arial" w:hAnsi="Arial" w:cs="Arial"/>
                <w:b/>
                <w:sz w:val="28"/>
                <w:szCs w:val="28"/>
              </w:rPr>
            </w:pPr>
            <w:r>
              <w:rPr>
                <w:rFonts w:ascii="Arial" w:hAnsi="Arial" w:cs="Arial"/>
                <w:b/>
                <w:sz w:val="28"/>
                <w:szCs w:val="28"/>
              </w:rPr>
              <w:t xml:space="preserve">Document </w:t>
            </w:r>
            <w:r w:rsidR="00002392">
              <w:rPr>
                <w:rFonts w:ascii="Arial" w:hAnsi="Arial" w:cs="Arial"/>
                <w:b/>
                <w:sz w:val="28"/>
                <w:szCs w:val="28"/>
              </w:rPr>
              <w:t>G</w:t>
            </w:r>
            <w:r>
              <w:rPr>
                <w:rFonts w:ascii="Arial" w:hAnsi="Arial" w:cs="Arial"/>
                <w:b/>
                <w:sz w:val="28"/>
                <w:szCs w:val="28"/>
              </w:rPr>
              <w:t xml:space="preserve"> </w:t>
            </w:r>
          </w:p>
          <w:p w14:paraId="797E50C6" w14:textId="77777777" w:rsidR="003A08D7" w:rsidRDefault="003A08D7">
            <w:pPr>
              <w:widowControl w:val="0"/>
              <w:rPr>
                <w:rFonts w:ascii="Arial" w:hAnsi="Arial" w:cs="Arial"/>
                <w:b/>
                <w:sz w:val="28"/>
                <w:szCs w:val="28"/>
              </w:rPr>
            </w:pPr>
          </w:p>
          <w:p w14:paraId="11AB08F9" w14:textId="77777777" w:rsidR="003A08D7" w:rsidRDefault="00703F57">
            <w:pPr>
              <w:widowControl w:val="0"/>
              <w:rPr>
                <w:rFonts w:ascii="Arial" w:hAnsi="Arial" w:cs="Arial"/>
                <w:b/>
                <w:sz w:val="28"/>
                <w:szCs w:val="28"/>
              </w:rPr>
            </w:pPr>
            <w:r>
              <w:rPr>
                <w:rFonts w:ascii="Arial" w:hAnsi="Arial" w:cs="Arial"/>
                <w:b/>
                <w:sz w:val="28"/>
                <w:szCs w:val="28"/>
              </w:rPr>
              <w:t>Certificate of Bona Fide Offer</w:t>
            </w:r>
          </w:p>
        </w:tc>
      </w:tr>
    </w:tbl>
    <w:p w14:paraId="7B04FA47" w14:textId="77777777" w:rsidR="003A08D7" w:rsidRDefault="003A08D7">
      <w:pPr>
        <w:rPr>
          <w:rFonts w:ascii="Arial" w:hAnsi="Arial" w:cs="Arial"/>
          <w:b/>
          <w:sz w:val="28"/>
          <w:szCs w:val="28"/>
        </w:rPr>
      </w:pPr>
    </w:p>
    <w:p w14:paraId="35D445BB" w14:textId="77777777" w:rsidR="003A08D7" w:rsidRDefault="00703F57">
      <w:pPr>
        <w:rPr>
          <w:rFonts w:ascii="Arial" w:hAnsi="Arial" w:cs="Arial"/>
          <w:sz w:val="22"/>
          <w:szCs w:val="22"/>
        </w:rPr>
      </w:pPr>
      <w:r>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568C698B" w14:textId="77777777" w:rsidR="003A08D7" w:rsidRDefault="003A08D7">
      <w:pPr>
        <w:rPr>
          <w:rFonts w:ascii="Arial" w:hAnsi="Arial" w:cs="Arial"/>
          <w:sz w:val="22"/>
          <w:szCs w:val="22"/>
        </w:rPr>
      </w:pPr>
    </w:p>
    <w:p w14:paraId="162CA7EF" w14:textId="77777777" w:rsidR="003A08D7" w:rsidRDefault="00703F57">
      <w:pPr>
        <w:rPr>
          <w:rFonts w:ascii="Arial" w:hAnsi="Arial" w:cs="Arial"/>
          <w:sz w:val="22"/>
          <w:szCs w:val="22"/>
        </w:rPr>
      </w:pPr>
      <w:r>
        <w:rPr>
          <w:rFonts w:ascii="Arial" w:hAnsi="Arial" w:cs="Arial"/>
          <w:sz w:val="22"/>
          <w:szCs w:val="22"/>
        </w:rPr>
        <w:t>1</w:t>
      </w:r>
      <w:r>
        <w:rPr>
          <w:rFonts w:ascii="Arial" w:hAnsi="Arial" w:cs="Arial"/>
          <w:sz w:val="22"/>
          <w:szCs w:val="22"/>
        </w:rPr>
        <w:tab/>
        <w:t xml:space="preserve">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w:t>
      </w:r>
      <w:proofErr w:type="gramStart"/>
      <w:r>
        <w:rPr>
          <w:rFonts w:ascii="Arial" w:hAnsi="Arial" w:cs="Arial"/>
          <w:sz w:val="22"/>
          <w:szCs w:val="22"/>
        </w:rPr>
        <w:t>offer;</w:t>
      </w:r>
      <w:proofErr w:type="gramEnd"/>
    </w:p>
    <w:p w14:paraId="60A6B601" w14:textId="77777777" w:rsidR="003A08D7" w:rsidRDefault="00703F57">
      <w:pPr>
        <w:ind w:left="720"/>
        <w:rPr>
          <w:rFonts w:ascii="Arial" w:hAnsi="Arial" w:cs="Arial"/>
          <w:sz w:val="22"/>
          <w:szCs w:val="22"/>
        </w:rPr>
      </w:pPr>
      <w:r>
        <w:rPr>
          <w:rFonts w:ascii="Arial" w:hAnsi="Arial" w:cs="Arial"/>
          <w:sz w:val="22"/>
          <w:szCs w:val="22"/>
        </w:rPr>
        <w:t xml:space="preserve">b) enter into any agreement with any other person that he shall refrain from making an offer or as to the amount of any offer to be </w:t>
      </w:r>
      <w:proofErr w:type="gramStart"/>
      <w:r>
        <w:rPr>
          <w:rFonts w:ascii="Arial" w:hAnsi="Arial" w:cs="Arial"/>
          <w:sz w:val="22"/>
          <w:szCs w:val="22"/>
        </w:rPr>
        <w:t>submitted;</w:t>
      </w:r>
      <w:proofErr w:type="gramEnd"/>
    </w:p>
    <w:p w14:paraId="1A939487" w14:textId="77777777" w:rsidR="003A08D7" w:rsidRDefault="003A08D7">
      <w:pPr>
        <w:ind w:left="720"/>
        <w:rPr>
          <w:rFonts w:ascii="Arial" w:hAnsi="Arial" w:cs="Arial"/>
          <w:sz w:val="22"/>
          <w:szCs w:val="22"/>
        </w:rPr>
      </w:pPr>
    </w:p>
    <w:p w14:paraId="168201B7" w14:textId="77777777" w:rsidR="003A08D7" w:rsidRDefault="00703F57">
      <w:pPr>
        <w:numPr>
          <w:ilvl w:val="0"/>
          <w:numId w:val="17"/>
        </w:numPr>
        <w:rPr>
          <w:rFonts w:ascii="Arial" w:hAnsi="Arial" w:cs="Arial"/>
          <w:sz w:val="22"/>
          <w:szCs w:val="22"/>
        </w:rPr>
      </w:pPr>
      <w:r>
        <w:rPr>
          <w:rFonts w:ascii="Arial" w:hAnsi="Arial" w:cs="Arial"/>
          <w:sz w:val="22"/>
          <w:szCs w:val="22"/>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6AA258D8" w14:textId="77777777" w:rsidR="003A08D7" w:rsidRDefault="003A08D7">
      <w:pPr>
        <w:ind w:left="360"/>
        <w:rPr>
          <w:rFonts w:ascii="Arial" w:hAnsi="Arial" w:cs="Arial"/>
          <w:sz w:val="22"/>
          <w:szCs w:val="22"/>
        </w:rPr>
      </w:pPr>
    </w:p>
    <w:p w14:paraId="700EFF3C" w14:textId="77777777" w:rsidR="003A08D7" w:rsidRDefault="00703F57">
      <w:pPr>
        <w:rPr>
          <w:rFonts w:ascii="Arial" w:hAnsi="Arial" w:cs="Arial"/>
          <w:sz w:val="22"/>
          <w:szCs w:val="22"/>
        </w:rPr>
      </w:pPr>
      <w:r>
        <w:rPr>
          <w:rFonts w:ascii="Arial" w:hAnsi="Arial" w:cs="Arial"/>
          <w:sz w:val="22"/>
          <w:szCs w:val="22"/>
        </w:rPr>
        <w:t>We acknowledge that if we acted or shall act in contravention of this certificate, the RSPB will be entitled to cancel the agreement and to recover from ourselves the amount of any loss and expense resulting from such cancellation.</w:t>
      </w:r>
    </w:p>
    <w:p w14:paraId="6FFBD3EC" w14:textId="77777777" w:rsidR="003A08D7" w:rsidRDefault="003A08D7">
      <w:pPr>
        <w:rPr>
          <w:rFonts w:ascii="Arial" w:hAnsi="Arial" w:cs="Arial"/>
          <w:sz w:val="22"/>
          <w:szCs w:val="22"/>
        </w:rPr>
      </w:pPr>
    </w:p>
    <w:p w14:paraId="607FD8C1" w14:textId="77777777" w:rsidR="003A08D7" w:rsidRDefault="00703F57">
      <w:pPr>
        <w:rPr>
          <w:rFonts w:ascii="Arial" w:hAnsi="Arial" w:cs="Arial"/>
          <w:sz w:val="22"/>
          <w:szCs w:val="22"/>
          <w:u w:val="single"/>
        </w:rPr>
      </w:pPr>
      <w:r>
        <w:rPr>
          <w:rFonts w:ascii="Arial" w:hAnsi="Arial" w:cs="Arial"/>
          <w:sz w:val="22"/>
          <w:szCs w:val="22"/>
          <w:u w:val="single"/>
        </w:rPr>
        <w:t xml:space="preserve">I state that everything in this tender submission is truthful, that if found to be untruthful the RSPB can terminate any agreement between the RSPB and the company formed </w:t>
      </w:r>
      <w:proofErr w:type="gramStart"/>
      <w:r>
        <w:rPr>
          <w:rFonts w:ascii="Arial" w:hAnsi="Arial" w:cs="Arial"/>
          <w:sz w:val="22"/>
          <w:szCs w:val="22"/>
          <w:u w:val="single"/>
        </w:rPr>
        <w:t>on the basis of</w:t>
      </w:r>
      <w:proofErr w:type="gramEnd"/>
      <w:r>
        <w:rPr>
          <w:rFonts w:ascii="Arial" w:hAnsi="Arial" w:cs="Arial"/>
          <w:sz w:val="22"/>
          <w:szCs w:val="22"/>
          <w:u w:val="single"/>
        </w:rPr>
        <w:t xml:space="preserve"> this tender, and we will pay to the RSPB any loss or expenses the RSPB suffers as a result of such untruthfulness, whether an agreement is entered into or not.</w:t>
      </w:r>
    </w:p>
    <w:p w14:paraId="30DCCCAD" w14:textId="77777777" w:rsidR="003A08D7" w:rsidRDefault="003A08D7">
      <w:pPr>
        <w:rPr>
          <w:rFonts w:ascii="Arial" w:hAnsi="Arial" w:cs="Arial"/>
          <w:sz w:val="22"/>
          <w:szCs w:val="22"/>
        </w:rPr>
      </w:pPr>
    </w:p>
    <w:p w14:paraId="547513D3" w14:textId="77777777" w:rsidR="003A08D7" w:rsidRDefault="00703F57">
      <w:pPr>
        <w:rPr>
          <w:rFonts w:ascii="Arial" w:hAnsi="Arial" w:cs="Arial"/>
          <w:sz w:val="22"/>
          <w:szCs w:val="22"/>
        </w:rPr>
      </w:pPr>
      <w:r>
        <w:rPr>
          <w:rFonts w:ascii="Arial" w:hAnsi="Arial" w:cs="Arial"/>
          <w:sz w:val="22"/>
          <w:szCs w:val="22"/>
        </w:rPr>
        <w:t xml:space="preserve">In this certificate, the word “person” includes any persons and </w:t>
      </w:r>
      <w:proofErr w:type="spellStart"/>
      <w:r>
        <w:rPr>
          <w:rFonts w:ascii="Arial" w:hAnsi="Arial" w:cs="Arial"/>
          <w:sz w:val="22"/>
          <w:szCs w:val="22"/>
        </w:rPr>
        <w:t>any body</w:t>
      </w:r>
      <w:proofErr w:type="spellEnd"/>
      <w:r>
        <w:rPr>
          <w:rFonts w:ascii="Arial" w:hAnsi="Arial" w:cs="Arial"/>
          <w:sz w:val="22"/>
          <w:szCs w:val="22"/>
        </w:rPr>
        <w:t xml:space="preserve"> or association, corporate or unincorporated; “any agreement or arrangement” includes any transaction, formal or informal, and whether legally binding or not.</w:t>
      </w:r>
    </w:p>
    <w:p w14:paraId="36AF6883" w14:textId="77777777" w:rsidR="003A08D7" w:rsidRDefault="003A08D7">
      <w:pPr>
        <w:rPr>
          <w:rFonts w:ascii="Arial" w:hAnsi="Arial" w:cs="Arial"/>
          <w:sz w:val="22"/>
          <w:szCs w:val="22"/>
        </w:rPr>
      </w:pPr>
    </w:p>
    <w:tbl>
      <w:tblPr>
        <w:tblW w:w="9740" w:type="dxa"/>
        <w:tblLayout w:type="fixed"/>
        <w:tblLook w:val="01E0" w:firstRow="1" w:lastRow="1" w:firstColumn="1" w:lastColumn="1" w:noHBand="0" w:noVBand="0"/>
      </w:tblPr>
      <w:tblGrid>
        <w:gridCol w:w="2517"/>
        <w:gridCol w:w="7223"/>
      </w:tblGrid>
      <w:tr w:rsidR="003A08D7" w14:paraId="301DCD1F" w14:textId="77777777">
        <w:tc>
          <w:tcPr>
            <w:tcW w:w="2517" w:type="dxa"/>
            <w:tcBorders>
              <w:top w:val="single" w:sz="4" w:space="0" w:color="000000"/>
              <w:left w:val="single" w:sz="4" w:space="0" w:color="000000"/>
              <w:bottom w:val="single" w:sz="4" w:space="0" w:color="000000"/>
              <w:right w:val="single" w:sz="4" w:space="0" w:color="000000"/>
            </w:tcBorders>
          </w:tcPr>
          <w:p w14:paraId="41FB3B19" w14:textId="77777777" w:rsidR="003A08D7" w:rsidRDefault="00703F57">
            <w:pPr>
              <w:widowControl w:val="0"/>
              <w:rPr>
                <w:rFonts w:ascii="Arial" w:hAnsi="Arial" w:cs="Arial"/>
                <w:sz w:val="22"/>
                <w:szCs w:val="22"/>
              </w:rPr>
            </w:pPr>
            <w:r>
              <w:rPr>
                <w:rFonts w:ascii="Arial" w:hAnsi="Arial" w:cs="Arial"/>
                <w:sz w:val="22"/>
                <w:szCs w:val="22"/>
              </w:rPr>
              <w:t>Signed</w:t>
            </w:r>
            <w:r>
              <w:rPr>
                <w:rFonts w:ascii="Arial" w:hAnsi="Arial" w:cs="Arial"/>
                <w:sz w:val="22"/>
                <w:szCs w:val="22"/>
              </w:rPr>
              <w:tab/>
            </w:r>
          </w:p>
        </w:tc>
        <w:tc>
          <w:tcPr>
            <w:tcW w:w="7222" w:type="dxa"/>
            <w:tcBorders>
              <w:top w:val="single" w:sz="4" w:space="0" w:color="000000"/>
              <w:left w:val="single" w:sz="4" w:space="0" w:color="000000"/>
              <w:bottom w:val="single" w:sz="4" w:space="0" w:color="000000"/>
              <w:right w:val="single" w:sz="4" w:space="0" w:color="000000"/>
            </w:tcBorders>
          </w:tcPr>
          <w:p w14:paraId="094187F8" w14:textId="77777777" w:rsidR="003A08D7" w:rsidRDefault="00703F57">
            <w:pPr>
              <w:widowControl w:val="0"/>
              <w:rPr>
                <w:rFonts w:ascii="Arial" w:hAnsi="Arial" w:cs="Arial"/>
                <w:sz w:val="22"/>
                <w:szCs w:val="22"/>
              </w:rPr>
            </w:pPr>
            <w:r>
              <w:fldChar w:fldCharType="begin">
                <w:ffData>
                  <w:name w:val="Text37"/>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eastAsia="MS UI Gothic" w:hAnsi="Arial" w:cs="Arial"/>
                <w:sz w:val="22"/>
                <w:szCs w:val="22"/>
              </w:rPr>
              <w:t>     </w:t>
            </w:r>
            <w:r>
              <w:rPr>
                <w:rFonts w:ascii="Arial" w:hAnsi="Arial"/>
                <w:sz w:val="22"/>
                <w:szCs w:val="22"/>
              </w:rPr>
              <w:fldChar w:fldCharType="end"/>
            </w:r>
          </w:p>
          <w:p w14:paraId="54C529ED" w14:textId="77777777" w:rsidR="003A08D7" w:rsidRDefault="003A08D7">
            <w:pPr>
              <w:widowControl w:val="0"/>
              <w:rPr>
                <w:rFonts w:ascii="Arial" w:hAnsi="Arial" w:cs="Arial"/>
                <w:sz w:val="22"/>
                <w:szCs w:val="22"/>
              </w:rPr>
            </w:pPr>
          </w:p>
          <w:p w14:paraId="1C0157D6" w14:textId="77777777" w:rsidR="003A08D7" w:rsidRDefault="003A08D7">
            <w:pPr>
              <w:widowControl w:val="0"/>
              <w:rPr>
                <w:rFonts w:ascii="Arial" w:hAnsi="Arial" w:cs="Arial"/>
                <w:sz w:val="22"/>
                <w:szCs w:val="22"/>
              </w:rPr>
            </w:pPr>
          </w:p>
        </w:tc>
      </w:tr>
      <w:tr w:rsidR="003A08D7" w14:paraId="7DE74C6E" w14:textId="77777777">
        <w:tc>
          <w:tcPr>
            <w:tcW w:w="2517" w:type="dxa"/>
            <w:tcBorders>
              <w:top w:val="single" w:sz="4" w:space="0" w:color="000000"/>
              <w:left w:val="single" w:sz="4" w:space="0" w:color="000000"/>
              <w:bottom w:val="single" w:sz="4" w:space="0" w:color="000000"/>
              <w:right w:val="single" w:sz="4" w:space="0" w:color="000000"/>
            </w:tcBorders>
          </w:tcPr>
          <w:p w14:paraId="69832A9A" w14:textId="77777777" w:rsidR="003A08D7" w:rsidRDefault="00703F57">
            <w:pPr>
              <w:widowControl w:val="0"/>
              <w:rPr>
                <w:rFonts w:ascii="Arial" w:hAnsi="Arial" w:cs="Arial"/>
                <w:sz w:val="22"/>
                <w:szCs w:val="22"/>
              </w:rPr>
            </w:pPr>
            <w:r>
              <w:rPr>
                <w:rFonts w:ascii="Arial" w:hAnsi="Arial" w:cs="Arial"/>
                <w:sz w:val="22"/>
                <w:szCs w:val="22"/>
              </w:rPr>
              <w:t>On behalf of</w:t>
            </w:r>
          </w:p>
        </w:tc>
        <w:tc>
          <w:tcPr>
            <w:tcW w:w="7222" w:type="dxa"/>
            <w:tcBorders>
              <w:top w:val="single" w:sz="4" w:space="0" w:color="000000"/>
              <w:left w:val="single" w:sz="4" w:space="0" w:color="000000"/>
              <w:bottom w:val="single" w:sz="4" w:space="0" w:color="000000"/>
              <w:right w:val="single" w:sz="4" w:space="0" w:color="000000"/>
            </w:tcBorders>
          </w:tcPr>
          <w:p w14:paraId="1A663BE0" w14:textId="77777777" w:rsidR="003A08D7" w:rsidRDefault="00703F57">
            <w:pPr>
              <w:widowControl w:val="0"/>
              <w:rPr>
                <w:rFonts w:ascii="Arial" w:hAnsi="Arial" w:cs="Arial"/>
                <w:sz w:val="22"/>
                <w:szCs w:val="22"/>
              </w:rPr>
            </w:pPr>
            <w:r>
              <w:fldChar w:fldCharType="begin">
                <w:ffData>
                  <w:name w:val="Text38"/>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eastAsia="MS UI Gothic" w:hAnsi="Arial" w:cs="Arial"/>
                <w:sz w:val="22"/>
                <w:szCs w:val="22"/>
              </w:rPr>
              <w:t>     </w:t>
            </w:r>
            <w:r>
              <w:rPr>
                <w:rFonts w:ascii="Arial" w:hAnsi="Arial"/>
                <w:sz w:val="22"/>
                <w:szCs w:val="22"/>
              </w:rPr>
              <w:fldChar w:fldCharType="end"/>
            </w:r>
          </w:p>
          <w:p w14:paraId="3691E7B2" w14:textId="77777777" w:rsidR="003A08D7" w:rsidRDefault="003A08D7">
            <w:pPr>
              <w:widowControl w:val="0"/>
              <w:rPr>
                <w:rFonts w:ascii="Arial" w:hAnsi="Arial" w:cs="Arial"/>
                <w:sz w:val="22"/>
                <w:szCs w:val="22"/>
              </w:rPr>
            </w:pPr>
          </w:p>
        </w:tc>
      </w:tr>
      <w:tr w:rsidR="003A08D7" w14:paraId="0575BE8E" w14:textId="77777777">
        <w:tc>
          <w:tcPr>
            <w:tcW w:w="2517" w:type="dxa"/>
            <w:tcBorders>
              <w:top w:val="single" w:sz="4" w:space="0" w:color="000000"/>
              <w:left w:val="single" w:sz="4" w:space="0" w:color="000000"/>
              <w:bottom w:val="single" w:sz="4" w:space="0" w:color="000000"/>
              <w:right w:val="single" w:sz="4" w:space="0" w:color="000000"/>
            </w:tcBorders>
          </w:tcPr>
          <w:p w14:paraId="491072FA" w14:textId="77777777" w:rsidR="003A08D7" w:rsidRDefault="00703F57">
            <w:pPr>
              <w:widowControl w:val="0"/>
              <w:rPr>
                <w:rFonts w:ascii="Arial" w:hAnsi="Arial" w:cs="Arial"/>
                <w:sz w:val="22"/>
                <w:szCs w:val="22"/>
              </w:rPr>
            </w:pPr>
            <w:r>
              <w:rPr>
                <w:rFonts w:ascii="Arial" w:hAnsi="Arial" w:cs="Arial"/>
                <w:sz w:val="22"/>
                <w:szCs w:val="22"/>
              </w:rPr>
              <w:t>Date</w:t>
            </w:r>
          </w:p>
        </w:tc>
        <w:tc>
          <w:tcPr>
            <w:tcW w:w="7222" w:type="dxa"/>
            <w:tcBorders>
              <w:top w:val="single" w:sz="4" w:space="0" w:color="000000"/>
              <w:left w:val="single" w:sz="4" w:space="0" w:color="000000"/>
              <w:bottom w:val="single" w:sz="4" w:space="0" w:color="000000"/>
              <w:right w:val="single" w:sz="4" w:space="0" w:color="000000"/>
            </w:tcBorders>
          </w:tcPr>
          <w:p w14:paraId="67BCE8FA" w14:textId="77777777" w:rsidR="003A08D7" w:rsidRDefault="00703F57">
            <w:pPr>
              <w:widowControl w:val="0"/>
              <w:rPr>
                <w:rFonts w:ascii="Arial" w:hAnsi="Arial" w:cs="Arial"/>
                <w:sz w:val="22"/>
                <w:szCs w:val="22"/>
              </w:rPr>
            </w:pPr>
            <w:r>
              <w:fldChar w:fldCharType="begin">
                <w:ffData>
                  <w:name w:val="Text39"/>
                  <w:enabled/>
                  <w:calcOnExit w:val="0"/>
                  <w:textInput/>
                </w:ffData>
              </w:fldChar>
            </w:r>
            <w:r>
              <w:rPr>
                <w:rFonts w:ascii="Arial" w:hAnsi="Arial"/>
                <w:sz w:val="22"/>
                <w:szCs w:val="22"/>
              </w:rPr>
              <w:instrText>FORMTEXT</w:instrText>
            </w:r>
            <w:r>
              <w:rPr>
                <w:rFonts w:ascii="Arial" w:hAnsi="Arial"/>
                <w:sz w:val="22"/>
                <w:szCs w:val="22"/>
              </w:rPr>
            </w:r>
            <w:r>
              <w:rPr>
                <w:rFonts w:ascii="Arial" w:hAnsi="Arial"/>
                <w:sz w:val="22"/>
                <w:szCs w:val="22"/>
              </w:rPr>
              <w:fldChar w:fldCharType="separate"/>
            </w:r>
            <w:r>
              <w:rPr>
                <w:rFonts w:ascii="Arial" w:eastAsia="MS UI Gothic" w:hAnsi="Arial" w:cs="Arial"/>
                <w:sz w:val="22"/>
                <w:szCs w:val="22"/>
              </w:rPr>
              <w:t>     </w:t>
            </w:r>
            <w:r>
              <w:rPr>
                <w:rFonts w:ascii="Arial" w:hAnsi="Arial"/>
                <w:sz w:val="22"/>
                <w:szCs w:val="22"/>
              </w:rPr>
              <w:fldChar w:fldCharType="end"/>
            </w:r>
          </w:p>
          <w:p w14:paraId="526770CE" w14:textId="77777777" w:rsidR="003A08D7" w:rsidRDefault="003A08D7">
            <w:pPr>
              <w:widowControl w:val="0"/>
              <w:rPr>
                <w:rFonts w:ascii="Arial" w:hAnsi="Arial" w:cs="Arial"/>
                <w:sz w:val="22"/>
                <w:szCs w:val="22"/>
              </w:rPr>
            </w:pPr>
          </w:p>
        </w:tc>
      </w:tr>
    </w:tbl>
    <w:p w14:paraId="7CBEED82" w14:textId="77777777" w:rsidR="003A08D7" w:rsidRDefault="003A08D7">
      <w:pPr>
        <w:spacing w:line="360" w:lineRule="auto"/>
        <w:rPr>
          <w:rFonts w:ascii="Arial" w:hAnsi="Arial" w:cs="Arial"/>
          <w:b/>
          <w:sz w:val="22"/>
          <w:szCs w:val="22"/>
        </w:rPr>
      </w:pPr>
    </w:p>
    <w:p w14:paraId="0DCA6414" w14:textId="77777777" w:rsidR="003A08D7" w:rsidRDefault="00703F57">
      <w:pPr>
        <w:spacing w:line="360" w:lineRule="auto"/>
        <w:rPr>
          <w:rFonts w:ascii="Arial" w:hAnsi="Arial" w:cs="Arial"/>
          <w:b/>
          <w:sz w:val="22"/>
          <w:szCs w:val="22"/>
        </w:rPr>
      </w:pPr>
      <w:r>
        <w:rPr>
          <w:rFonts w:ascii="Arial" w:hAnsi="Arial" w:cs="Arial"/>
          <w:b/>
          <w:sz w:val="22"/>
          <w:szCs w:val="22"/>
        </w:rPr>
        <w:t>Please note: a name added in an electronic document is functionally equivalent to a signature.</w:t>
      </w:r>
    </w:p>
    <w:p w14:paraId="6E36661F" w14:textId="77777777" w:rsidR="003A08D7" w:rsidRDefault="003A08D7">
      <w:pPr>
        <w:spacing w:line="360" w:lineRule="auto"/>
        <w:rPr>
          <w:rFonts w:ascii="Arial" w:hAnsi="Arial" w:cs="Arial"/>
        </w:rPr>
      </w:pPr>
    </w:p>
    <w:p w14:paraId="38645DC7" w14:textId="77777777" w:rsidR="003A08D7" w:rsidRDefault="003A08D7">
      <w:pPr>
        <w:spacing w:line="360" w:lineRule="auto"/>
        <w:rPr>
          <w:rFonts w:ascii="Arial" w:hAnsi="Arial" w:cs="Arial"/>
        </w:rPr>
      </w:pPr>
    </w:p>
    <w:p w14:paraId="0DB2AB09" w14:textId="77777777" w:rsidR="003701F6" w:rsidRDefault="003701F6">
      <w:pPr>
        <w:textAlignment w:val="auto"/>
      </w:pPr>
      <w:r>
        <w:br w:type="page"/>
      </w:r>
    </w:p>
    <w:p w14:paraId="2E0F3A7F" w14:textId="1A583111" w:rsidR="11EDC2D1" w:rsidRDefault="003701F6">
      <w:r>
        <w:t>Appendix 1: Map</w:t>
      </w:r>
    </w:p>
    <w:p w14:paraId="47480EE5" w14:textId="64EA0E69" w:rsidR="11EDC2D1" w:rsidRDefault="579B0C48" w:rsidP="11EDC2D1">
      <w:pPr>
        <w:spacing w:line="360" w:lineRule="auto"/>
      </w:pPr>
      <w:r>
        <w:rPr>
          <w:noProof/>
        </w:rPr>
        <w:lastRenderedPageBreak/>
        <w:drawing>
          <wp:inline distT="0" distB="0" distL="0" distR="0" wp14:anchorId="56833A93" wp14:editId="1C587CBA">
            <wp:extent cx="6645703" cy="4707372"/>
            <wp:effectExtent l="0" t="0" r="0" b="0"/>
            <wp:docPr id="1079965441" name="Picture 107996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703" cy="4707372"/>
                    </a:xfrm>
                    <a:prstGeom prst="rect">
                      <a:avLst/>
                    </a:prstGeom>
                  </pic:spPr>
                </pic:pic>
              </a:graphicData>
            </a:graphic>
          </wp:inline>
        </w:drawing>
      </w:r>
    </w:p>
    <w:p w14:paraId="4446DC05" w14:textId="4381169C" w:rsidR="0766FA47" w:rsidRDefault="0766FA47"/>
    <w:p w14:paraId="5ED6B85D" w14:textId="180726F3" w:rsidR="0766FA47" w:rsidRDefault="0766FA47" w:rsidP="0766FA47">
      <w:pPr>
        <w:spacing w:line="360" w:lineRule="auto"/>
        <w:rPr>
          <w:rFonts w:ascii="Arial" w:hAnsi="Arial" w:cs="Arial"/>
          <w:szCs w:val="24"/>
        </w:rPr>
      </w:pPr>
    </w:p>
    <w:sectPr w:rsidR="0766FA47">
      <w:footerReference w:type="even" r:id="rId23"/>
      <w:footerReference w:type="default" r:id="rId24"/>
      <w:pgSz w:w="11906" w:h="16838"/>
      <w:pgMar w:top="1276" w:right="1191" w:bottom="851" w:left="1191" w:header="0" w:footer="720" w:gutter="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CD8B1" w14:textId="77777777" w:rsidR="0017589A" w:rsidRDefault="0017589A">
      <w:r>
        <w:separator/>
      </w:r>
    </w:p>
  </w:endnote>
  <w:endnote w:type="continuationSeparator" w:id="0">
    <w:p w14:paraId="354D2E1F" w14:textId="77777777" w:rsidR="0017589A" w:rsidRDefault="0017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7BAA0" w14:textId="058F37C2" w:rsidR="003A08D7" w:rsidRDefault="00226290">
    <w:pPr>
      <w:pStyle w:val="Footer"/>
    </w:pPr>
    <w:r>
      <w:rPr>
        <w:noProof/>
      </w:rPr>
      <mc:AlternateContent>
        <mc:Choice Requires="wps">
          <w:drawing>
            <wp:anchor distT="0" distB="0" distL="0" distR="0" simplePos="0" relativeHeight="251658240" behindDoc="0" locked="0" layoutInCell="1" allowOverlap="1" wp14:anchorId="4B3F3386" wp14:editId="7A756ACD">
              <wp:simplePos x="0" y="0"/>
              <wp:positionH relativeFrom="margin">
                <wp:align>center</wp:align>
              </wp:positionH>
              <wp:positionV relativeFrom="paragraph">
                <wp:posOffset>635</wp:posOffset>
              </wp:positionV>
              <wp:extent cx="14605" cy="14605"/>
              <wp:effectExtent l="0" t="0" r="0" b="0"/>
              <wp:wrapSquare wrapText="bothSides"/>
              <wp:docPr id="8"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 cy="14605"/>
                      </a:xfrm>
                      <a:prstGeom prst="rect">
                        <a:avLst/>
                      </a:prstGeom>
                      <a:solidFill>
                        <a:srgbClr val="FFFFFF">
                          <a:alpha val="0"/>
                        </a:srgbClr>
                      </a:solidFill>
                    </wps:spPr>
                    <wps:txbx>
                      <w:txbxContent>
                        <w:p w14:paraId="44D804A1" w14:textId="77777777" w:rsidR="003A08D7" w:rsidRDefault="00703F57">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B3F3386" id="_x0000_t202" coordsize="21600,21600" o:spt="202" path="m,l,21600r21600,l21600,xe">
              <v:stroke joinstyle="miter"/>
              <v:path gradientshapeok="t" o:connecttype="rect"/>
            </v:shapetype>
            <v:shape id="Frame1" o:spid="_x0000_s1026" type="#_x0000_t202" style="position:absolute;margin-left:0;margin-top:.05pt;width:1.15pt;height:1.1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" stroked="f">
              <v:fill opacity="0"/>
              <v:textbox style="mso-fit-shape-to-text:t" inset="0,0,0,0">
                <w:txbxContent>
                  <w:p w14:paraId="44D804A1" w14:textId="77777777" w:rsidR="003A08D7" w:rsidRDefault="00703F57">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0</w:t>
                    </w:r>
                    <w:r>
                      <w:rPr>
                        <w:rStyle w:val="PageNumber"/>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8EB1" w14:textId="77777777" w:rsidR="003A08D7" w:rsidRDefault="00703F57">
    <w:pPr>
      <w:pStyle w:val="Footer"/>
      <w:jc w:val="right"/>
      <w:rPr>
        <w:rFonts w:ascii="Arial" w:hAnsi="Arial" w:cs="Arial"/>
      </w:rPr>
    </w:pPr>
    <w:r>
      <w:rPr>
        <w:rStyle w:val="PageNumber"/>
        <w:rFonts w:ascii="Arial" w:hAnsi="Arial" w:cs="Arial"/>
      </w:rPr>
      <w:fldChar w:fldCharType="begin"/>
    </w:r>
    <w:r>
      <w:rPr>
        <w:rStyle w:val="PageNumber"/>
        <w:rFonts w:ascii="Arial" w:hAnsi="Arial" w:cs="Arial"/>
      </w:rPr>
      <w:instrText>PAGE</w:instrText>
    </w:r>
    <w:r>
      <w:rPr>
        <w:rStyle w:val="PageNumber"/>
        <w:rFonts w:ascii="Arial" w:hAnsi="Arial" w:cs="Arial"/>
      </w:rPr>
      <w:fldChar w:fldCharType="separate"/>
    </w:r>
    <w:r>
      <w:rPr>
        <w:rStyle w:val="PageNumber"/>
        <w:rFonts w:ascii="Arial" w:hAnsi="Arial" w:cs="Arial"/>
      </w:rPr>
      <w:t>11</w:t>
    </w:r>
    <w:r>
      <w:rPr>
        <w:rStyle w:val="PageNumber"/>
        <w:rFonts w:ascii="Arial" w:hAnsi="Arial" w:cs="Arial"/>
      </w:rPr>
      <w:fldChar w:fldCharType="end"/>
    </w:r>
    <w:r>
      <w:rPr>
        <w:rStyle w:val="PageNumber"/>
        <w:rFonts w:ascii="Arial" w:hAnsi="Arial" w:cs="Arial"/>
      </w:rPr>
      <w:t>/</w:t>
    </w:r>
    <w:r>
      <w:rPr>
        <w:rStyle w:val="PageNumber"/>
        <w:rFonts w:ascii="Arial" w:hAnsi="Arial" w:cs="Arial"/>
      </w:rPr>
      <w:fldChar w:fldCharType="begin"/>
    </w:r>
    <w:r>
      <w:rPr>
        <w:rStyle w:val="PageNumber"/>
        <w:rFonts w:ascii="Arial" w:hAnsi="Arial" w:cs="Arial"/>
      </w:rPr>
      <w:instrText>NUMPAGES</w:instrText>
    </w:r>
    <w:r>
      <w:rPr>
        <w:rStyle w:val="PageNumber"/>
        <w:rFonts w:ascii="Arial" w:hAnsi="Arial" w:cs="Arial"/>
      </w:rPr>
      <w:fldChar w:fldCharType="separate"/>
    </w:r>
    <w:r>
      <w:rPr>
        <w:rStyle w:val="PageNumber"/>
        <w:rFonts w:ascii="Arial" w:hAnsi="Arial" w:cs="Arial"/>
      </w:rPr>
      <w:t>11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B4DC0" w14:textId="77777777" w:rsidR="0017589A" w:rsidRDefault="0017589A">
      <w:r>
        <w:separator/>
      </w:r>
    </w:p>
  </w:footnote>
  <w:footnote w:type="continuationSeparator" w:id="0">
    <w:p w14:paraId="5514640F" w14:textId="77777777" w:rsidR="0017589A" w:rsidRDefault="00175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6935"/>
    <w:multiLevelType w:val="hybridMultilevel"/>
    <w:tmpl w:val="D6ECB6A2"/>
    <w:lvl w:ilvl="0" w:tplc="D2BABB20">
      <w:start w:val="1"/>
      <w:numFmt w:val="decimal"/>
      <w:lvlText w:val="%1."/>
      <w:lvlJc w:val="left"/>
      <w:pPr>
        <w:ind w:left="720" w:hanging="360"/>
      </w:pPr>
    </w:lvl>
    <w:lvl w:ilvl="1" w:tplc="4ADC6CC6">
      <w:start w:val="1"/>
      <w:numFmt w:val="lowerLetter"/>
      <w:lvlText w:val="%2."/>
      <w:lvlJc w:val="left"/>
      <w:pPr>
        <w:ind w:left="1440" w:hanging="360"/>
      </w:pPr>
    </w:lvl>
    <w:lvl w:ilvl="2" w:tplc="68528548">
      <w:start w:val="1"/>
      <w:numFmt w:val="lowerRoman"/>
      <w:lvlText w:val="%3."/>
      <w:lvlJc w:val="right"/>
      <w:pPr>
        <w:ind w:left="2160" w:hanging="180"/>
      </w:pPr>
    </w:lvl>
    <w:lvl w:ilvl="3" w:tplc="8A347646">
      <w:start w:val="1"/>
      <w:numFmt w:val="decimal"/>
      <w:lvlText w:val="%4."/>
      <w:lvlJc w:val="left"/>
      <w:pPr>
        <w:ind w:left="2880" w:hanging="360"/>
      </w:pPr>
    </w:lvl>
    <w:lvl w:ilvl="4" w:tplc="C7F49096">
      <w:start w:val="1"/>
      <w:numFmt w:val="lowerLetter"/>
      <w:lvlText w:val="%5."/>
      <w:lvlJc w:val="left"/>
      <w:pPr>
        <w:ind w:left="3600" w:hanging="360"/>
      </w:pPr>
    </w:lvl>
    <w:lvl w:ilvl="5" w:tplc="4B78AD90">
      <w:start w:val="1"/>
      <w:numFmt w:val="lowerRoman"/>
      <w:lvlText w:val="%6."/>
      <w:lvlJc w:val="right"/>
      <w:pPr>
        <w:ind w:left="4320" w:hanging="180"/>
      </w:pPr>
    </w:lvl>
    <w:lvl w:ilvl="6" w:tplc="1AAA4E06">
      <w:start w:val="1"/>
      <w:numFmt w:val="decimal"/>
      <w:lvlText w:val="%7."/>
      <w:lvlJc w:val="left"/>
      <w:pPr>
        <w:ind w:left="5040" w:hanging="360"/>
      </w:pPr>
    </w:lvl>
    <w:lvl w:ilvl="7" w:tplc="C10C8BF6">
      <w:start w:val="1"/>
      <w:numFmt w:val="lowerLetter"/>
      <w:lvlText w:val="%8."/>
      <w:lvlJc w:val="left"/>
      <w:pPr>
        <w:ind w:left="5760" w:hanging="360"/>
      </w:pPr>
    </w:lvl>
    <w:lvl w:ilvl="8" w:tplc="00BA5988">
      <w:start w:val="1"/>
      <w:numFmt w:val="lowerRoman"/>
      <w:lvlText w:val="%9."/>
      <w:lvlJc w:val="right"/>
      <w:pPr>
        <w:ind w:left="6480" w:hanging="180"/>
      </w:pPr>
    </w:lvl>
  </w:abstractNum>
  <w:abstractNum w:abstractNumId="1" w15:restartNumberingAfterBreak="0">
    <w:nsid w:val="06D53AF4"/>
    <w:multiLevelType w:val="hybridMultilevel"/>
    <w:tmpl w:val="CF9C378C"/>
    <w:lvl w:ilvl="0" w:tplc="4D8EB1E6">
      <w:start w:val="4"/>
      <w:numFmt w:val="decimal"/>
      <w:lvlText w:val="%1."/>
      <w:lvlJc w:val="left"/>
      <w:pPr>
        <w:ind w:left="720" w:hanging="360"/>
      </w:pPr>
    </w:lvl>
    <w:lvl w:ilvl="1" w:tplc="6DCCC72C">
      <w:start w:val="1"/>
      <w:numFmt w:val="lowerLetter"/>
      <w:lvlText w:val="%2."/>
      <w:lvlJc w:val="left"/>
      <w:pPr>
        <w:ind w:left="1440" w:hanging="360"/>
      </w:pPr>
    </w:lvl>
    <w:lvl w:ilvl="2" w:tplc="80AA6504">
      <w:start w:val="1"/>
      <w:numFmt w:val="lowerRoman"/>
      <w:lvlText w:val="%3."/>
      <w:lvlJc w:val="right"/>
      <w:pPr>
        <w:ind w:left="2160" w:hanging="180"/>
      </w:pPr>
    </w:lvl>
    <w:lvl w:ilvl="3" w:tplc="B40A5F5A">
      <w:start w:val="1"/>
      <w:numFmt w:val="decimal"/>
      <w:lvlText w:val="%4."/>
      <w:lvlJc w:val="left"/>
      <w:pPr>
        <w:ind w:left="2880" w:hanging="360"/>
      </w:pPr>
    </w:lvl>
    <w:lvl w:ilvl="4" w:tplc="818EC91A">
      <w:start w:val="1"/>
      <w:numFmt w:val="lowerLetter"/>
      <w:lvlText w:val="%5."/>
      <w:lvlJc w:val="left"/>
      <w:pPr>
        <w:ind w:left="3600" w:hanging="360"/>
      </w:pPr>
    </w:lvl>
    <w:lvl w:ilvl="5" w:tplc="78F498D6">
      <w:start w:val="1"/>
      <w:numFmt w:val="lowerRoman"/>
      <w:lvlText w:val="%6."/>
      <w:lvlJc w:val="right"/>
      <w:pPr>
        <w:ind w:left="4320" w:hanging="180"/>
      </w:pPr>
    </w:lvl>
    <w:lvl w:ilvl="6" w:tplc="B5005A20">
      <w:start w:val="1"/>
      <w:numFmt w:val="decimal"/>
      <w:lvlText w:val="%7."/>
      <w:lvlJc w:val="left"/>
      <w:pPr>
        <w:ind w:left="5040" w:hanging="360"/>
      </w:pPr>
    </w:lvl>
    <w:lvl w:ilvl="7" w:tplc="10CA7DA2">
      <w:start w:val="1"/>
      <w:numFmt w:val="lowerLetter"/>
      <w:lvlText w:val="%8."/>
      <w:lvlJc w:val="left"/>
      <w:pPr>
        <w:ind w:left="5760" w:hanging="360"/>
      </w:pPr>
    </w:lvl>
    <w:lvl w:ilvl="8" w:tplc="1A020090">
      <w:start w:val="1"/>
      <w:numFmt w:val="lowerRoman"/>
      <w:lvlText w:val="%9."/>
      <w:lvlJc w:val="right"/>
      <w:pPr>
        <w:ind w:left="6480" w:hanging="180"/>
      </w:pPr>
    </w:lvl>
  </w:abstractNum>
  <w:abstractNum w:abstractNumId="2" w15:restartNumberingAfterBreak="0">
    <w:nsid w:val="0DD26682"/>
    <w:multiLevelType w:val="hybridMultilevel"/>
    <w:tmpl w:val="86D873F8"/>
    <w:lvl w:ilvl="0" w:tplc="7EB8CC5A">
      <w:start w:val="1"/>
      <w:numFmt w:val="decimal"/>
      <w:lvlText w:val="%1."/>
      <w:lvlJc w:val="left"/>
      <w:pPr>
        <w:ind w:left="720" w:hanging="360"/>
      </w:pPr>
    </w:lvl>
    <w:lvl w:ilvl="1" w:tplc="4DD43206">
      <w:start w:val="1"/>
      <w:numFmt w:val="lowerLetter"/>
      <w:lvlText w:val="%2."/>
      <w:lvlJc w:val="left"/>
      <w:pPr>
        <w:ind w:left="1440" w:hanging="360"/>
      </w:pPr>
    </w:lvl>
    <w:lvl w:ilvl="2" w:tplc="95C8A8F0">
      <w:start w:val="1"/>
      <w:numFmt w:val="lowerRoman"/>
      <w:lvlText w:val="%3."/>
      <w:lvlJc w:val="right"/>
      <w:pPr>
        <w:ind w:left="2160" w:hanging="180"/>
      </w:pPr>
    </w:lvl>
    <w:lvl w:ilvl="3" w:tplc="8BD8779E">
      <w:start w:val="1"/>
      <w:numFmt w:val="decimal"/>
      <w:lvlText w:val="%4."/>
      <w:lvlJc w:val="left"/>
      <w:pPr>
        <w:ind w:left="2880" w:hanging="360"/>
      </w:pPr>
    </w:lvl>
    <w:lvl w:ilvl="4" w:tplc="6FD26612">
      <w:start w:val="1"/>
      <w:numFmt w:val="lowerLetter"/>
      <w:lvlText w:val="%5."/>
      <w:lvlJc w:val="left"/>
      <w:pPr>
        <w:ind w:left="3600" w:hanging="360"/>
      </w:pPr>
    </w:lvl>
    <w:lvl w:ilvl="5" w:tplc="53AC6FCA">
      <w:start w:val="1"/>
      <w:numFmt w:val="lowerRoman"/>
      <w:lvlText w:val="%6."/>
      <w:lvlJc w:val="right"/>
      <w:pPr>
        <w:ind w:left="4320" w:hanging="180"/>
      </w:pPr>
    </w:lvl>
    <w:lvl w:ilvl="6" w:tplc="2E1AE314">
      <w:start w:val="1"/>
      <w:numFmt w:val="decimal"/>
      <w:lvlText w:val="%7."/>
      <w:lvlJc w:val="left"/>
      <w:pPr>
        <w:ind w:left="5040" w:hanging="360"/>
      </w:pPr>
    </w:lvl>
    <w:lvl w:ilvl="7" w:tplc="F9FA9D50">
      <w:start w:val="1"/>
      <w:numFmt w:val="lowerLetter"/>
      <w:lvlText w:val="%8."/>
      <w:lvlJc w:val="left"/>
      <w:pPr>
        <w:ind w:left="5760" w:hanging="360"/>
      </w:pPr>
    </w:lvl>
    <w:lvl w:ilvl="8" w:tplc="7986A852">
      <w:start w:val="1"/>
      <w:numFmt w:val="lowerRoman"/>
      <w:lvlText w:val="%9."/>
      <w:lvlJc w:val="right"/>
      <w:pPr>
        <w:ind w:left="6480" w:hanging="180"/>
      </w:pPr>
    </w:lvl>
  </w:abstractNum>
  <w:abstractNum w:abstractNumId="3" w15:restartNumberingAfterBreak="0">
    <w:nsid w:val="1917347F"/>
    <w:multiLevelType w:val="multilevel"/>
    <w:tmpl w:val="4B5A1A98"/>
    <w:lvl w:ilvl="0">
      <w:start w:val="1"/>
      <w:numFmt w:val="decimal"/>
      <w:pStyle w:val="Heading5"/>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AC06A6F"/>
    <w:multiLevelType w:val="multilevel"/>
    <w:tmpl w:val="0B0C2C6E"/>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1FB5C8E"/>
    <w:multiLevelType w:val="multilevel"/>
    <w:tmpl w:val="E4205450"/>
    <w:lvl w:ilvl="0">
      <w:start w:val="1"/>
      <w:numFmt w:val="bullet"/>
      <w:lvlText w:val=""/>
      <w:lvlJc w:val="left"/>
      <w:pPr>
        <w:tabs>
          <w:tab w:val="num" w:pos="360"/>
        </w:tabs>
        <w:ind w:left="357" w:hanging="35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80748E7"/>
    <w:multiLevelType w:val="hybridMultilevel"/>
    <w:tmpl w:val="342CDDC4"/>
    <w:lvl w:ilvl="0" w:tplc="2B26C7AE">
      <w:start w:val="7"/>
      <w:numFmt w:val="decimal"/>
      <w:lvlText w:val="%1."/>
      <w:lvlJc w:val="left"/>
      <w:pPr>
        <w:ind w:left="720" w:hanging="360"/>
      </w:pPr>
    </w:lvl>
    <w:lvl w:ilvl="1" w:tplc="D8B0756A">
      <w:start w:val="1"/>
      <w:numFmt w:val="lowerLetter"/>
      <w:lvlText w:val="%2."/>
      <w:lvlJc w:val="left"/>
      <w:pPr>
        <w:ind w:left="1440" w:hanging="360"/>
      </w:pPr>
    </w:lvl>
    <w:lvl w:ilvl="2" w:tplc="C010D8CE">
      <w:start w:val="1"/>
      <w:numFmt w:val="lowerRoman"/>
      <w:lvlText w:val="%3."/>
      <w:lvlJc w:val="right"/>
      <w:pPr>
        <w:ind w:left="2160" w:hanging="180"/>
      </w:pPr>
    </w:lvl>
    <w:lvl w:ilvl="3" w:tplc="E954C9B4">
      <w:start w:val="1"/>
      <w:numFmt w:val="decimal"/>
      <w:lvlText w:val="%4."/>
      <w:lvlJc w:val="left"/>
      <w:pPr>
        <w:ind w:left="2880" w:hanging="360"/>
      </w:pPr>
    </w:lvl>
    <w:lvl w:ilvl="4" w:tplc="A866F334">
      <w:start w:val="1"/>
      <w:numFmt w:val="lowerLetter"/>
      <w:lvlText w:val="%5."/>
      <w:lvlJc w:val="left"/>
      <w:pPr>
        <w:ind w:left="3600" w:hanging="360"/>
      </w:pPr>
    </w:lvl>
    <w:lvl w:ilvl="5" w:tplc="D348FAD0">
      <w:start w:val="1"/>
      <w:numFmt w:val="lowerRoman"/>
      <w:lvlText w:val="%6."/>
      <w:lvlJc w:val="right"/>
      <w:pPr>
        <w:ind w:left="4320" w:hanging="180"/>
      </w:pPr>
    </w:lvl>
    <w:lvl w:ilvl="6" w:tplc="90B85274">
      <w:start w:val="1"/>
      <w:numFmt w:val="decimal"/>
      <w:lvlText w:val="%7."/>
      <w:lvlJc w:val="left"/>
      <w:pPr>
        <w:ind w:left="5040" w:hanging="360"/>
      </w:pPr>
    </w:lvl>
    <w:lvl w:ilvl="7" w:tplc="7E286896">
      <w:start w:val="1"/>
      <w:numFmt w:val="lowerLetter"/>
      <w:lvlText w:val="%8."/>
      <w:lvlJc w:val="left"/>
      <w:pPr>
        <w:ind w:left="5760" w:hanging="360"/>
      </w:pPr>
    </w:lvl>
    <w:lvl w:ilvl="8" w:tplc="DB06F742">
      <w:start w:val="1"/>
      <w:numFmt w:val="lowerRoman"/>
      <w:lvlText w:val="%9."/>
      <w:lvlJc w:val="right"/>
      <w:pPr>
        <w:ind w:left="6480" w:hanging="180"/>
      </w:pPr>
    </w:lvl>
  </w:abstractNum>
  <w:abstractNum w:abstractNumId="7" w15:restartNumberingAfterBreak="0">
    <w:nsid w:val="2E4A0BBF"/>
    <w:multiLevelType w:val="multilevel"/>
    <w:tmpl w:val="7E34FB6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0334E74"/>
    <w:multiLevelType w:val="hybridMultilevel"/>
    <w:tmpl w:val="E90E81CC"/>
    <w:lvl w:ilvl="0" w:tplc="113ED730">
      <w:start w:val="9"/>
      <w:numFmt w:val="decimal"/>
      <w:lvlText w:val="%1."/>
      <w:lvlJc w:val="left"/>
      <w:pPr>
        <w:ind w:left="720" w:hanging="360"/>
      </w:pPr>
    </w:lvl>
    <w:lvl w:ilvl="1" w:tplc="C4DCE47E">
      <w:start w:val="1"/>
      <w:numFmt w:val="lowerLetter"/>
      <w:lvlText w:val="%2."/>
      <w:lvlJc w:val="left"/>
      <w:pPr>
        <w:ind w:left="1440" w:hanging="360"/>
      </w:pPr>
    </w:lvl>
    <w:lvl w:ilvl="2" w:tplc="6E96F730">
      <w:start w:val="1"/>
      <w:numFmt w:val="lowerRoman"/>
      <w:lvlText w:val="%3."/>
      <w:lvlJc w:val="right"/>
      <w:pPr>
        <w:ind w:left="2160" w:hanging="180"/>
      </w:pPr>
    </w:lvl>
    <w:lvl w:ilvl="3" w:tplc="8618C9F6">
      <w:start w:val="1"/>
      <w:numFmt w:val="decimal"/>
      <w:lvlText w:val="%4."/>
      <w:lvlJc w:val="left"/>
      <w:pPr>
        <w:ind w:left="2880" w:hanging="360"/>
      </w:pPr>
    </w:lvl>
    <w:lvl w:ilvl="4" w:tplc="704A2F94">
      <w:start w:val="1"/>
      <w:numFmt w:val="lowerLetter"/>
      <w:lvlText w:val="%5."/>
      <w:lvlJc w:val="left"/>
      <w:pPr>
        <w:ind w:left="3600" w:hanging="360"/>
      </w:pPr>
    </w:lvl>
    <w:lvl w:ilvl="5" w:tplc="AB8473F4">
      <w:start w:val="1"/>
      <w:numFmt w:val="lowerRoman"/>
      <w:lvlText w:val="%6."/>
      <w:lvlJc w:val="right"/>
      <w:pPr>
        <w:ind w:left="4320" w:hanging="180"/>
      </w:pPr>
    </w:lvl>
    <w:lvl w:ilvl="6" w:tplc="DE54E9D6">
      <w:start w:val="1"/>
      <w:numFmt w:val="decimal"/>
      <w:lvlText w:val="%7."/>
      <w:lvlJc w:val="left"/>
      <w:pPr>
        <w:ind w:left="5040" w:hanging="360"/>
      </w:pPr>
    </w:lvl>
    <w:lvl w:ilvl="7" w:tplc="32FA2B12">
      <w:start w:val="1"/>
      <w:numFmt w:val="lowerLetter"/>
      <w:lvlText w:val="%8."/>
      <w:lvlJc w:val="left"/>
      <w:pPr>
        <w:ind w:left="5760" w:hanging="360"/>
      </w:pPr>
    </w:lvl>
    <w:lvl w:ilvl="8" w:tplc="BE1E299A">
      <w:start w:val="1"/>
      <w:numFmt w:val="lowerRoman"/>
      <w:lvlText w:val="%9."/>
      <w:lvlJc w:val="right"/>
      <w:pPr>
        <w:ind w:left="6480" w:hanging="180"/>
      </w:pPr>
    </w:lvl>
  </w:abstractNum>
  <w:abstractNum w:abstractNumId="9" w15:restartNumberingAfterBreak="0">
    <w:nsid w:val="31FC3E31"/>
    <w:multiLevelType w:val="hybridMultilevel"/>
    <w:tmpl w:val="4CBC5AA2"/>
    <w:lvl w:ilvl="0" w:tplc="67C21BDA">
      <w:start w:val="11"/>
      <w:numFmt w:val="decimal"/>
      <w:lvlText w:val="%1."/>
      <w:lvlJc w:val="left"/>
      <w:pPr>
        <w:ind w:left="720" w:hanging="360"/>
      </w:pPr>
    </w:lvl>
    <w:lvl w:ilvl="1" w:tplc="EE1070F4">
      <w:start w:val="1"/>
      <w:numFmt w:val="lowerLetter"/>
      <w:lvlText w:val="%2."/>
      <w:lvlJc w:val="left"/>
      <w:pPr>
        <w:ind w:left="1440" w:hanging="360"/>
      </w:pPr>
    </w:lvl>
    <w:lvl w:ilvl="2" w:tplc="B0BA61CE">
      <w:start w:val="1"/>
      <w:numFmt w:val="lowerRoman"/>
      <w:lvlText w:val="%3."/>
      <w:lvlJc w:val="right"/>
      <w:pPr>
        <w:ind w:left="2160" w:hanging="180"/>
      </w:pPr>
    </w:lvl>
    <w:lvl w:ilvl="3" w:tplc="87DEC7DE">
      <w:start w:val="1"/>
      <w:numFmt w:val="decimal"/>
      <w:lvlText w:val="%4."/>
      <w:lvlJc w:val="left"/>
      <w:pPr>
        <w:ind w:left="2880" w:hanging="360"/>
      </w:pPr>
    </w:lvl>
    <w:lvl w:ilvl="4" w:tplc="0568E654">
      <w:start w:val="1"/>
      <w:numFmt w:val="lowerLetter"/>
      <w:lvlText w:val="%5."/>
      <w:lvlJc w:val="left"/>
      <w:pPr>
        <w:ind w:left="3600" w:hanging="360"/>
      </w:pPr>
    </w:lvl>
    <w:lvl w:ilvl="5" w:tplc="D194C262">
      <w:start w:val="1"/>
      <w:numFmt w:val="lowerRoman"/>
      <w:lvlText w:val="%6."/>
      <w:lvlJc w:val="right"/>
      <w:pPr>
        <w:ind w:left="4320" w:hanging="180"/>
      </w:pPr>
    </w:lvl>
    <w:lvl w:ilvl="6" w:tplc="B9569232">
      <w:start w:val="1"/>
      <w:numFmt w:val="decimal"/>
      <w:lvlText w:val="%7."/>
      <w:lvlJc w:val="left"/>
      <w:pPr>
        <w:ind w:left="5040" w:hanging="360"/>
      </w:pPr>
    </w:lvl>
    <w:lvl w:ilvl="7" w:tplc="27264B38">
      <w:start w:val="1"/>
      <w:numFmt w:val="lowerLetter"/>
      <w:lvlText w:val="%8."/>
      <w:lvlJc w:val="left"/>
      <w:pPr>
        <w:ind w:left="5760" w:hanging="360"/>
      </w:pPr>
    </w:lvl>
    <w:lvl w:ilvl="8" w:tplc="381AC0F8">
      <w:start w:val="1"/>
      <w:numFmt w:val="lowerRoman"/>
      <w:lvlText w:val="%9."/>
      <w:lvlJc w:val="right"/>
      <w:pPr>
        <w:ind w:left="6480" w:hanging="180"/>
      </w:pPr>
    </w:lvl>
  </w:abstractNum>
  <w:abstractNum w:abstractNumId="10" w15:restartNumberingAfterBreak="0">
    <w:nsid w:val="35D26C26"/>
    <w:multiLevelType w:val="multilevel"/>
    <w:tmpl w:val="8F8084FE"/>
    <w:lvl w:ilvl="0">
      <w:start w:val="1"/>
      <w:numFmt w:val="bullet"/>
      <w:lvlText w:val=""/>
      <w:lvlJc w:val="left"/>
      <w:pPr>
        <w:tabs>
          <w:tab w:val="num" w:pos="360"/>
        </w:tabs>
        <w:ind w:left="357" w:hanging="35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5DC7741"/>
    <w:multiLevelType w:val="hybridMultilevel"/>
    <w:tmpl w:val="B7DC02EC"/>
    <w:lvl w:ilvl="0" w:tplc="6510780A">
      <w:start w:val="6"/>
      <w:numFmt w:val="decimal"/>
      <w:lvlText w:val="%1."/>
      <w:lvlJc w:val="left"/>
      <w:pPr>
        <w:ind w:left="720" w:hanging="360"/>
      </w:pPr>
    </w:lvl>
    <w:lvl w:ilvl="1" w:tplc="B7E0912E">
      <w:start w:val="1"/>
      <w:numFmt w:val="lowerLetter"/>
      <w:lvlText w:val="%2."/>
      <w:lvlJc w:val="left"/>
      <w:pPr>
        <w:ind w:left="1440" w:hanging="360"/>
      </w:pPr>
    </w:lvl>
    <w:lvl w:ilvl="2" w:tplc="FA3C7358">
      <w:start w:val="1"/>
      <w:numFmt w:val="lowerRoman"/>
      <w:lvlText w:val="%3."/>
      <w:lvlJc w:val="right"/>
      <w:pPr>
        <w:ind w:left="2160" w:hanging="180"/>
      </w:pPr>
    </w:lvl>
    <w:lvl w:ilvl="3" w:tplc="92DEE310">
      <w:start w:val="1"/>
      <w:numFmt w:val="decimal"/>
      <w:lvlText w:val="%4."/>
      <w:lvlJc w:val="left"/>
      <w:pPr>
        <w:ind w:left="2880" w:hanging="360"/>
      </w:pPr>
    </w:lvl>
    <w:lvl w:ilvl="4" w:tplc="74823B20">
      <w:start w:val="1"/>
      <w:numFmt w:val="lowerLetter"/>
      <w:lvlText w:val="%5."/>
      <w:lvlJc w:val="left"/>
      <w:pPr>
        <w:ind w:left="3600" w:hanging="360"/>
      </w:pPr>
    </w:lvl>
    <w:lvl w:ilvl="5" w:tplc="9274E624">
      <w:start w:val="1"/>
      <w:numFmt w:val="lowerRoman"/>
      <w:lvlText w:val="%6."/>
      <w:lvlJc w:val="right"/>
      <w:pPr>
        <w:ind w:left="4320" w:hanging="180"/>
      </w:pPr>
    </w:lvl>
    <w:lvl w:ilvl="6" w:tplc="8FDEC814">
      <w:start w:val="1"/>
      <w:numFmt w:val="decimal"/>
      <w:lvlText w:val="%7."/>
      <w:lvlJc w:val="left"/>
      <w:pPr>
        <w:ind w:left="5040" w:hanging="360"/>
      </w:pPr>
    </w:lvl>
    <w:lvl w:ilvl="7" w:tplc="3B44FF6E">
      <w:start w:val="1"/>
      <w:numFmt w:val="lowerLetter"/>
      <w:lvlText w:val="%8."/>
      <w:lvlJc w:val="left"/>
      <w:pPr>
        <w:ind w:left="5760" w:hanging="360"/>
      </w:pPr>
    </w:lvl>
    <w:lvl w:ilvl="8" w:tplc="CD04C054">
      <w:start w:val="1"/>
      <w:numFmt w:val="lowerRoman"/>
      <w:lvlText w:val="%9."/>
      <w:lvlJc w:val="right"/>
      <w:pPr>
        <w:ind w:left="6480" w:hanging="180"/>
      </w:pPr>
    </w:lvl>
  </w:abstractNum>
  <w:abstractNum w:abstractNumId="12" w15:restartNumberingAfterBreak="0">
    <w:nsid w:val="38A84076"/>
    <w:multiLevelType w:val="multilevel"/>
    <w:tmpl w:val="66D6B378"/>
    <w:lvl w:ilvl="0">
      <w:start w:val="1"/>
      <w:numFmt w:val="bullet"/>
      <w:lvlText w:val=""/>
      <w:lvlJc w:val="left"/>
      <w:pPr>
        <w:tabs>
          <w:tab w:val="num" w:pos="360"/>
        </w:tabs>
        <w:ind w:left="357" w:hanging="35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9054588"/>
    <w:multiLevelType w:val="hybridMultilevel"/>
    <w:tmpl w:val="51F465B0"/>
    <w:lvl w:ilvl="0" w:tplc="6BA65564">
      <w:start w:val="1"/>
      <w:numFmt w:val="decimal"/>
      <w:lvlText w:val="%1."/>
      <w:lvlJc w:val="left"/>
      <w:pPr>
        <w:ind w:left="720" w:hanging="360"/>
      </w:pPr>
    </w:lvl>
    <w:lvl w:ilvl="1" w:tplc="51EA0AB4">
      <w:start w:val="1"/>
      <w:numFmt w:val="lowerLetter"/>
      <w:lvlText w:val="%2."/>
      <w:lvlJc w:val="left"/>
      <w:pPr>
        <w:ind w:left="1440" w:hanging="360"/>
      </w:pPr>
    </w:lvl>
    <w:lvl w:ilvl="2" w:tplc="E6EA4442">
      <w:start w:val="1"/>
      <w:numFmt w:val="lowerRoman"/>
      <w:lvlText w:val="%3."/>
      <w:lvlJc w:val="right"/>
      <w:pPr>
        <w:ind w:left="2160" w:hanging="180"/>
      </w:pPr>
    </w:lvl>
    <w:lvl w:ilvl="3" w:tplc="E5BAADE8">
      <w:start w:val="1"/>
      <w:numFmt w:val="decimal"/>
      <w:lvlText w:val="%4."/>
      <w:lvlJc w:val="left"/>
      <w:pPr>
        <w:ind w:left="2880" w:hanging="360"/>
      </w:pPr>
    </w:lvl>
    <w:lvl w:ilvl="4" w:tplc="2FA64514">
      <w:start w:val="1"/>
      <w:numFmt w:val="lowerLetter"/>
      <w:lvlText w:val="%5."/>
      <w:lvlJc w:val="left"/>
      <w:pPr>
        <w:ind w:left="3600" w:hanging="360"/>
      </w:pPr>
    </w:lvl>
    <w:lvl w:ilvl="5" w:tplc="91FAAB5A">
      <w:start w:val="1"/>
      <w:numFmt w:val="lowerRoman"/>
      <w:lvlText w:val="%6."/>
      <w:lvlJc w:val="right"/>
      <w:pPr>
        <w:ind w:left="4320" w:hanging="180"/>
      </w:pPr>
    </w:lvl>
    <w:lvl w:ilvl="6" w:tplc="393C17D4">
      <w:start w:val="1"/>
      <w:numFmt w:val="decimal"/>
      <w:lvlText w:val="%7."/>
      <w:lvlJc w:val="left"/>
      <w:pPr>
        <w:ind w:left="5040" w:hanging="360"/>
      </w:pPr>
    </w:lvl>
    <w:lvl w:ilvl="7" w:tplc="998E6C34">
      <w:start w:val="1"/>
      <w:numFmt w:val="lowerLetter"/>
      <w:lvlText w:val="%8."/>
      <w:lvlJc w:val="left"/>
      <w:pPr>
        <w:ind w:left="5760" w:hanging="360"/>
      </w:pPr>
    </w:lvl>
    <w:lvl w:ilvl="8" w:tplc="8E1EA7B6">
      <w:start w:val="1"/>
      <w:numFmt w:val="lowerRoman"/>
      <w:lvlText w:val="%9."/>
      <w:lvlJc w:val="right"/>
      <w:pPr>
        <w:ind w:left="6480" w:hanging="180"/>
      </w:pPr>
    </w:lvl>
  </w:abstractNum>
  <w:abstractNum w:abstractNumId="14" w15:restartNumberingAfterBreak="0">
    <w:nsid w:val="43097ADC"/>
    <w:multiLevelType w:val="hybridMultilevel"/>
    <w:tmpl w:val="4F36273A"/>
    <w:lvl w:ilvl="0" w:tplc="3FB21E96">
      <w:start w:val="8"/>
      <w:numFmt w:val="decimal"/>
      <w:lvlText w:val="%1."/>
      <w:lvlJc w:val="left"/>
      <w:pPr>
        <w:ind w:left="720" w:hanging="360"/>
      </w:pPr>
    </w:lvl>
    <w:lvl w:ilvl="1" w:tplc="D8F48DB4">
      <w:start w:val="1"/>
      <w:numFmt w:val="lowerLetter"/>
      <w:lvlText w:val="%2."/>
      <w:lvlJc w:val="left"/>
      <w:pPr>
        <w:ind w:left="1440" w:hanging="360"/>
      </w:pPr>
    </w:lvl>
    <w:lvl w:ilvl="2" w:tplc="97147E1A">
      <w:start w:val="1"/>
      <w:numFmt w:val="lowerRoman"/>
      <w:lvlText w:val="%3."/>
      <w:lvlJc w:val="right"/>
      <w:pPr>
        <w:ind w:left="2160" w:hanging="180"/>
      </w:pPr>
    </w:lvl>
    <w:lvl w:ilvl="3" w:tplc="30E2DA58">
      <w:start w:val="1"/>
      <w:numFmt w:val="decimal"/>
      <w:lvlText w:val="%4."/>
      <w:lvlJc w:val="left"/>
      <w:pPr>
        <w:ind w:left="2880" w:hanging="360"/>
      </w:pPr>
    </w:lvl>
    <w:lvl w:ilvl="4" w:tplc="E0606EE0">
      <w:start w:val="1"/>
      <w:numFmt w:val="lowerLetter"/>
      <w:lvlText w:val="%5."/>
      <w:lvlJc w:val="left"/>
      <w:pPr>
        <w:ind w:left="3600" w:hanging="360"/>
      </w:pPr>
    </w:lvl>
    <w:lvl w:ilvl="5" w:tplc="26E8DB42">
      <w:start w:val="1"/>
      <w:numFmt w:val="lowerRoman"/>
      <w:lvlText w:val="%6."/>
      <w:lvlJc w:val="right"/>
      <w:pPr>
        <w:ind w:left="4320" w:hanging="180"/>
      </w:pPr>
    </w:lvl>
    <w:lvl w:ilvl="6" w:tplc="130E50F8">
      <w:start w:val="1"/>
      <w:numFmt w:val="decimal"/>
      <w:lvlText w:val="%7."/>
      <w:lvlJc w:val="left"/>
      <w:pPr>
        <w:ind w:left="5040" w:hanging="360"/>
      </w:pPr>
    </w:lvl>
    <w:lvl w:ilvl="7" w:tplc="C7328132">
      <w:start w:val="1"/>
      <w:numFmt w:val="lowerLetter"/>
      <w:lvlText w:val="%8."/>
      <w:lvlJc w:val="left"/>
      <w:pPr>
        <w:ind w:left="5760" w:hanging="360"/>
      </w:pPr>
    </w:lvl>
    <w:lvl w:ilvl="8" w:tplc="FB36FF3C">
      <w:start w:val="1"/>
      <w:numFmt w:val="lowerRoman"/>
      <w:lvlText w:val="%9."/>
      <w:lvlJc w:val="right"/>
      <w:pPr>
        <w:ind w:left="6480" w:hanging="180"/>
      </w:pPr>
    </w:lvl>
  </w:abstractNum>
  <w:abstractNum w:abstractNumId="15" w15:restartNumberingAfterBreak="0">
    <w:nsid w:val="525542C4"/>
    <w:multiLevelType w:val="multilevel"/>
    <w:tmpl w:val="5BFA0C5E"/>
    <w:lvl w:ilvl="0">
      <w:start w:val="1"/>
      <w:numFmt w:val="decimal"/>
      <w:pStyle w:val="BBHeading1"/>
      <w:lvlText w:val="%1."/>
      <w:lvlJc w:val="left"/>
      <w:pPr>
        <w:tabs>
          <w:tab w:val="num" w:pos="720"/>
        </w:tabs>
        <w:ind w:left="720" w:hanging="720"/>
      </w:pPr>
      <w:rPr>
        <w:b w:val="0"/>
        <w:i w:val="0"/>
      </w:r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1622"/>
        </w:tabs>
        <w:ind w:left="1622" w:hanging="902"/>
      </w:pPr>
      <w:rPr>
        <w:b w:val="0"/>
        <w:i w:val="0"/>
      </w:rPr>
    </w:lvl>
    <w:lvl w:ilvl="3">
      <w:start w:val="1"/>
      <w:numFmt w:val="decimal"/>
      <w:lvlText w:val="%1.%2.%3.%4"/>
      <w:lvlJc w:val="left"/>
      <w:pPr>
        <w:tabs>
          <w:tab w:val="num" w:pos="2699"/>
        </w:tabs>
        <w:ind w:left="2699" w:hanging="1077"/>
      </w:pPr>
      <w:rPr>
        <w:b w:val="0"/>
        <w:i w:val="0"/>
      </w:rPr>
    </w:lvl>
    <w:lvl w:ilvl="4">
      <w:start w:val="1"/>
      <w:numFmt w:val="lowerLetter"/>
      <w:lvlText w:val="(%5)"/>
      <w:lvlJc w:val="left"/>
      <w:pPr>
        <w:tabs>
          <w:tab w:val="num" w:pos="2699"/>
        </w:tabs>
        <w:ind w:left="2699" w:hanging="1077"/>
      </w:pPr>
      <w:rPr>
        <w:b w:val="0"/>
        <w:i w:val="0"/>
      </w:rPr>
    </w:lvl>
    <w:lvl w:ilvl="5">
      <w:start w:val="1"/>
      <w:numFmt w:val="lowerRoman"/>
      <w:lvlText w:val="(%6)"/>
      <w:lvlJc w:val="left"/>
      <w:pPr>
        <w:tabs>
          <w:tab w:val="num" w:pos="3597"/>
        </w:tabs>
        <w:ind w:left="3238" w:hanging="539"/>
      </w:pPr>
      <w:rPr>
        <w:b w:val="0"/>
        <w:i w:val="0"/>
      </w:rPr>
    </w:lvl>
    <w:lvl w:ilvl="6">
      <w:start w:val="1"/>
      <w:numFmt w:val="upperLetter"/>
      <w:lvlText w:val="(%7)"/>
      <w:lvlJc w:val="left"/>
      <w:pPr>
        <w:tabs>
          <w:tab w:val="num" w:pos="3907"/>
        </w:tabs>
        <w:ind w:left="3907" w:hanging="675"/>
      </w:pPr>
      <w:rPr>
        <w:b w:val="0"/>
        <w:i w:val="0"/>
      </w:rPr>
    </w:lvl>
    <w:lvl w:ilvl="7">
      <w:start w:val="1"/>
      <w:numFmt w:val="upperRoman"/>
      <w:lvlText w:val="(%8)"/>
      <w:lvlJc w:val="left"/>
      <w:pPr>
        <w:tabs>
          <w:tab w:val="num" w:pos="4581"/>
        </w:tabs>
        <w:ind w:left="4581" w:hanging="674"/>
      </w:pPr>
      <w:rPr>
        <w:b w:val="0"/>
        <w:i w:val="0"/>
      </w:rPr>
    </w:lvl>
    <w:lvl w:ilvl="8">
      <w:start w:val="1"/>
      <w:numFmt w:val="upperRoman"/>
      <w:lvlText w:val="(%9)"/>
      <w:lvlJc w:val="left"/>
      <w:pPr>
        <w:tabs>
          <w:tab w:val="num" w:pos="7198"/>
        </w:tabs>
        <w:ind w:left="6838" w:hanging="720"/>
      </w:pPr>
      <w:rPr>
        <w:b w:val="0"/>
        <w:i w:val="0"/>
      </w:rPr>
    </w:lvl>
  </w:abstractNum>
  <w:abstractNum w:abstractNumId="16" w15:restartNumberingAfterBreak="0">
    <w:nsid w:val="56681D21"/>
    <w:multiLevelType w:val="multilevel"/>
    <w:tmpl w:val="5030D1FC"/>
    <w:lvl w:ilvl="0">
      <w:start w:val="1"/>
      <w:numFmt w:val="decimal"/>
      <w:lvlText w:val="%1."/>
      <w:lvlJc w:val="left"/>
      <w:pPr>
        <w:tabs>
          <w:tab w:val="num" w:pos="1020"/>
        </w:tabs>
        <w:ind w:left="1020" w:hanging="6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6D13CF7"/>
    <w:multiLevelType w:val="hybridMultilevel"/>
    <w:tmpl w:val="380ED468"/>
    <w:lvl w:ilvl="0" w:tplc="40DA786A">
      <w:start w:val="4"/>
      <w:numFmt w:val="decimal"/>
      <w:lvlText w:val="%1."/>
      <w:lvlJc w:val="left"/>
      <w:pPr>
        <w:ind w:left="720" w:hanging="360"/>
      </w:pPr>
    </w:lvl>
    <w:lvl w:ilvl="1" w:tplc="FE2687A4">
      <w:start w:val="1"/>
      <w:numFmt w:val="lowerLetter"/>
      <w:lvlText w:val="%2."/>
      <w:lvlJc w:val="left"/>
      <w:pPr>
        <w:ind w:left="1440" w:hanging="360"/>
      </w:pPr>
    </w:lvl>
    <w:lvl w:ilvl="2" w:tplc="285A66D4">
      <w:start w:val="1"/>
      <w:numFmt w:val="lowerRoman"/>
      <w:lvlText w:val="%3."/>
      <w:lvlJc w:val="right"/>
      <w:pPr>
        <w:ind w:left="2160" w:hanging="180"/>
      </w:pPr>
    </w:lvl>
    <w:lvl w:ilvl="3" w:tplc="3FC6024E">
      <w:start w:val="1"/>
      <w:numFmt w:val="decimal"/>
      <w:lvlText w:val="%4."/>
      <w:lvlJc w:val="left"/>
      <w:pPr>
        <w:ind w:left="2880" w:hanging="360"/>
      </w:pPr>
    </w:lvl>
    <w:lvl w:ilvl="4" w:tplc="C0C0F7A8">
      <w:start w:val="1"/>
      <w:numFmt w:val="lowerLetter"/>
      <w:lvlText w:val="%5."/>
      <w:lvlJc w:val="left"/>
      <w:pPr>
        <w:ind w:left="3600" w:hanging="360"/>
      </w:pPr>
    </w:lvl>
    <w:lvl w:ilvl="5" w:tplc="951A91DE">
      <w:start w:val="1"/>
      <w:numFmt w:val="lowerRoman"/>
      <w:lvlText w:val="%6."/>
      <w:lvlJc w:val="right"/>
      <w:pPr>
        <w:ind w:left="4320" w:hanging="180"/>
      </w:pPr>
    </w:lvl>
    <w:lvl w:ilvl="6" w:tplc="69E86E60">
      <w:start w:val="1"/>
      <w:numFmt w:val="decimal"/>
      <w:lvlText w:val="%7."/>
      <w:lvlJc w:val="left"/>
      <w:pPr>
        <w:ind w:left="5040" w:hanging="360"/>
      </w:pPr>
    </w:lvl>
    <w:lvl w:ilvl="7" w:tplc="ED86BFA0">
      <w:start w:val="1"/>
      <w:numFmt w:val="lowerLetter"/>
      <w:lvlText w:val="%8."/>
      <w:lvlJc w:val="left"/>
      <w:pPr>
        <w:ind w:left="5760" w:hanging="360"/>
      </w:pPr>
    </w:lvl>
    <w:lvl w:ilvl="8" w:tplc="00A87E04">
      <w:start w:val="1"/>
      <w:numFmt w:val="lowerRoman"/>
      <w:lvlText w:val="%9."/>
      <w:lvlJc w:val="right"/>
      <w:pPr>
        <w:ind w:left="6480" w:hanging="180"/>
      </w:pPr>
    </w:lvl>
  </w:abstractNum>
  <w:abstractNum w:abstractNumId="18" w15:restartNumberingAfterBreak="0">
    <w:nsid w:val="72BC6B8A"/>
    <w:multiLevelType w:val="multilevel"/>
    <w:tmpl w:val="C25CB4B0"/>
    <w:lvl w:ilvl="0">
      <w:start w:val="1"/>
      <w:numFmt w:val="decimal"/>
      <w:pStyle w:val="MRheading1"/>
      <w:lvlText w:val="%1"/>
      <w:lvlJc w:val="left"/>
      <w:pPr>
        <w:tabs>
          <w:tab w:val="num" w:pos="720"/>
        </w:tabs>
        <w:ind w:left="720" w:hanging="720"/>
      </w:pPr>
      <w:rPr>
        <w:u w:val="none"/>
      </w:rPr>
    </w:lvl>
    <w:lvl w:ilvl="1">
      <w:start w:val="1"/>
      <w:numFmt w:val="decimal"/>
      <w:lvlText w:val="%1.%2"/>
      <w:lvlJc w:val="left"/>
      <w:pPr>
        <w:tabs>
          <w:tab w:val="num" w:pos="720"/>
        </w:tabs>
        <w:ind w:left="720" w:hanging="720"/>
      </w:pPr>
      <w:rPr>
        <w:u w:val="none"/>
      </w:rPr>
    </w:lvl>
    <w:lvl w:ilvl="2">
      <w:start w:val="1"/>
      <w:numFmt w:val="decimal"/>
      <w:lvlText w:val="%1.%2.%3"/>
      <w:lvlJc w:val="left"/>
      <w:pPr>
        <w:tabs>
          <w:tab w:val="num" w:pos="1800"/>
        </w:tabs>
        <w:ind w:left="1800" w:hanging="1080"/>
      </w:pPr>
      <w:rPr>
        <w:u w:val="none"/>
      </w:rPr>
    </w:lvl>
    <w:lvl w:ilvl="3">
      <w:start w:val="1"/>
      <w:numFmt w:val="lowerRoman"/>
      <w:lvlText w:val="(%4)"/>
      <w:lvlJc w:val="left"/>
      <w:pPr>
        <w:tabs>
          <w:tab w:val="num" w:pos="2520"/>
        </w:tabs>
        <w:ind w:left="2520" w:hanging="720"/>
      </w:pPr>
      <w:rPr>
        <w:u w:val="none"/>
      </w:rPr>
    </w:lvl>
    <w:lvl w:ilvl="4">
      <w:start w:val="1"/>
      <w:numFmt w:val="upperLetter"/>
      <w:lvlText w:val="(%5)"/>
      <w:lvlJc w:val="left"/>
      <w:pPr>
        <w:tabs>
          <w:tab w:val="num" w:pos="3240"/>
        </w:tabs>
        <w:ind w:left="3240" w:hanging="720"/>
      </w:pPr>
      <w:rPr>
        <w:u w:val="none"/>
      </w:rPr>
    </w:lvl>
    <w:lvl w:ilvl="5">
      <w:start w:val="1"/>
      <w:numFmt w:val="decimal"/>
      <w:lvlText w:val="%6)"/>
      <w:lvlJc w:val="left"/>
      <w:pPr>
        <w:tabs>
          <w:tab w:val="num" w:pos="3960"/>
        </w:tabs>
        <w:ind w:left="3960" w:hanging="720"/>
      </w:pPr>
      <w:rPr>
        <w:rFonts w:ascii="Arial" w:hAnsi="Arial" w:cs="Arial"/>
        <w:b w:val="0"/>
        <w:i w:val="0"/>
        <w:sz w:val="22"/>
        <w:szCs w:val="22"/>
        <w:u w:val="none"/>
      </w:rPr>
    </w:lvl>
    <w:lvl w:ilvl="6">
      <w:start w:val="1"/>
      <w:numFmt w:val="lowerLetter"/>
      <w:lvlText w:val="%7)"/>
      <w:lvlJc w:val="left"/>
      <w:pPr>
        <w:tabs>
          <w:tab w:val="num" w:pos="4680"/>
        </w:tabs>
        <w:ind w:left="4680" w:hanging="720"/>
      </w:pPr>
      <w:rPr>
        <w:rFonts w:ascii="Arial" w:hAnsi="Arial" w:cs="Arial"/>
        <w:b w:val="0"/>
        <w:i w:val="0"/>
        <w:sz w:val="22"/>
        <w:szCs w:val="22"/>
        <w:u w:val="none"/>
      </w:rPr>
    </w:lvl>
    <w:lvl w:ilvl="7">
      <w:start w:val="1"/>
      <w:numFmt w:val="lowerRoman"/>
      <w:lvlText w:val="%8)"/>
      <w:lvlJc w:val="left"/>
      <w:pPr>
        <w:tabs>
          <w:tab w:val="num" w:pos="5400"/>
        </w:tabs>
        <w:ind w:left="5400" w:hanging="720"/>
      </w:pPr>
      <w:rPr>
        <w:rFonts w:ascii="Arial" w:hAnsi="Arial" w:cs="Arial"/>
        <w:b w:val="0"/>
        <w:i w:val="0"/>
        <w:sz w:val="22"/>
        <w:szCs w:val="22"/>
        <w:u w:val="none"/>
      </w:rPr>
    </w:lvl>
    <w:lvl w:ilvl="8">
      <w:start w:val="1"/>
      <w:numFmt w:val="upperLetter"/>
      <w:lvlText w:val="%9)"/>
      <w:lvlJc w:val="left"/>
      <w:pPr>
        <w:tabs>
          <w:tab w:val="num" w:pos="6120"/>
        </w:tabs>
        <w:ind w:left="6120" w:hanging="720"/>
      </w:pPr>
      <w:rPr>
        <w:rFonts w:ascii="Arial" w:hAnsi="Arial" w:cs="Arial"/>
        <w:b w:val="0"/>
        <w:i w:val="0"/>
        <w:sz w:val="22"/>
        <w:szCs w:val="22"/>
        <w:u w:val="none"/>
      </w:rPr>
    </w:lvl>
  </w:abstractNum>
  <w:abstractNum w:abstractNumId="19" w15:restartNumberingAfterBreak="0">
    <w:nsid w:val="75935B84"/>
    <w:multiLevelType w:val="hybridMultilevel"/>
    <w:tmpl w:val="36189F2E"/>
    <w:lvl w:ilvl="0" w:tplc="267A664E">
      <w:start w:val="2"/>
      <w:numFmt w:val="decimal"/>
      <w:lvlText w:val="%1."/>
      <w:lvlJc w:val="left"/>
      <w:pPr>
        <w:ind w:left="720" w:hanging="360"/>
      </w:pPr>
    </w:lvl>
    <w:lvl w:ilvl="1" w:tplc="31AAC0FA">
      <w:start w:val="1"/>
      <w:numFmt w:val="lowerLetter"/>
      <w:lvlText w:val="%2."/>
      <w:lvlJc w:val="left"/>
      <w:pPr>
        <w:ind w:left="1440" w:hanging="360"/>
      </w:pPr>
    </w:lvl>
    <w:lvl w:ilvl="2" w:tplc="DC8CA504">
      <w:start w:val="1"/>
      <w:numFmt w:val="lowerRoman"/>
      <w:lvlText w:val="%3."/>
      <w:lvlJc w:val="right"/>
      <w:pPr>
        <w:ind w:left="2160" w:hanging="180"/>
      </w:pPr>
    </w:lvl>
    <w:lvl w:ilvl="3" w:tplc="22D6CD74">
      <w:start w:val="1"/>
      <w:numFmt w:val="decimal"/>
      <w:lvlText w:val="%4."/>
      <w:lvlJc w:val="left"/>
      <w:pPr>
        <w:ind w:left="2880" w:hanging="360"/>
      </w:pPr>
    </w:lvl>
    <w:lvl w:ilvl="4" w:tplc="6672BE6A">
      <w:start w:val="1"/>
      <w:numFmt w:val="lowerLetter"/>
      <w:lvlText w:val="%5."/>
      <w:lvlJc w:val="left"/>
      <w:pPr>
        <w:ind w:left="3600" w:hanging="360"/>
      </w:pPr>
    </w:lvl>
    <w:lvl w:ilvl="5" w:tplc="62BE80CA">
      <w:start w:val="1"/>
      <w:numFmt w:val="lowerRoman"/>
      <w:lvlText w:val="%6."/>
      <w:lvlJc w:val="right"/>
      <w:pPr>
        <w:ind w:left="4320" w:hanging="180"/>
      </w:pPr>
    </w:lvl>
    <w:lvl w:ilvl="6" w:tplc="44C825AE">
      <w:start w:val="1"/>
      <w:numFmt w:val="decimal"/>
      <w:lvlText w:val="%7."/>
      <w:lvlJc w:val="left"/>
      <w:pPr>
        <w:ind w:left="5040" w:hanging="360"/>
      </w:pPr>
    </w:lvl>
    <w:lvl w:ilvl="7" w:tplc="E5FC814C">
      <w:start w:val="1"/>
      <w:numFmt w:val="lowerLetter"/>
      <w:lvlText w:val="%8."/>
      <w:lvlJc w:val="left"/>
      <w:pPr>
        <w:ind w:left="5760" w:hanging="360"/>
      </w:pPr>
    </w:lvl>
    <w:lvl w:ilvl="8" w:tplc="B7E68928">
      <w:start w:val="1"/>
      <w:numFmt w:val="lowerRoman"/>
      <w:lvlText w:val="%9."/>
      <w:lvlJc w:val="right"/>
      <w:pPr>
        <w:ind w:left="6480" w:hanging="180"/>
      </w:pPr>
    </w:lvl>
  </w:abstractNum>
  <w:abstractNum w:abstractNumId="20" w15:restartNumberingAfterBreak="0">
    <w:nsid w:val="7A863C65"/>
    <w:multiLevelType w:val="hybridMultilevel"/>
    <w:tmpl w:val="4AA62850"/>
    <w:lvl w:ilvl="0" w:tplc="0A5A73BA">
      <w:start w:val="5"/>
      <w:numFmt w:val="decimal"/>
      <w:lvlText w:val="%1."/>
      <w:lvlJc w:val="left"/>
      <w:pPr>
        <w:ind w:left="720" w:hanging="360"/>
      </w:pPr>
    </w:lvl>
    <w:lvl w:ilvl="1" w:tplc="149022C0">
      <w:start w:val="1"/>
      <w:numFmt w:val="lowerLetter"/>
      <w:lvlText w:val="%2."/>
      <w:lvlJc w:val="left"/>
      <w:pPr>
        <w:ind w:left="1440" w:hanging="360"/>
      </w:pPr>
    </w:lvl>
    <w:lvl w:ilvl="2" w:tplc="868E5BBE">
      <w:start w:val="1"/>
      <w:numFmt w:val="lowerRoman"/>
      <w:lvlText w:val="%3."/>
      <w:lvlJc w:val="right"/>
      <w:pPr>
        <w:ind w:left="2160" w:hanging="180"/>
      </w:pPr>
    </w:lvl>
    <w:lvl w:ilvl="3" w:tplc="F20EAA24">
      <w:start w:val="1"/>
      <w:numFmt w:val="decimal"/>
      <w:lvlText w:val="%4."/>
      <w:lvlJc w:val="left"/>
      <w:pPr>
        <w:ind w:left="2880" w:hanging="360"/>
      </w:pPr>
    </w:lvl>
    <w:lvl w:ilvl="4" w:tplc="B3F0AEB6">
      <w:start w:val="1"/>
      <w:numFmt w:val="lowerLetter"/>
      <w:lvlText w:val="%5."/>
      <w:lvlJc w:val="left"/>
      <w:pPr>
        <w:ind w:left="3600" w:hanging="360"/>
      </w:pPr>
    </w:lvl>
    <w:lvl w:ilvl="5" w:tplc="0CD0D8C2">
      <w:start w:val="1"/>
      <w:numFmt w:val="lowerRoman"/>
      <w:lvlText w:val="%6."/>
      <w:lvlJc w:val="right"/>
      <w:pPr>
        <w:ind w:left="4320" w:hanging="180"/>
      </w:pPr>
    </w:lvl>
    <w:lvl w:ilvl="6" w:tplc="3C3662F8">
      <w:start w:val="1"/>
      <w:numFmt w:val="decimal"/>
      <w:lvlText w:val="%7."/>
      <w:lvlJc w:val="left"/>
      <w:pPr>
        <w:ind w:left="5040" w:hanging="360"/>
      </w:pPr>
    </w:lvl>
    <w:lvl w:ilvl="7" w:tplc="4DC4F216">
      <w:start w:val="1"/>
      <w:numFmt w:val="lowerLetter"/>
      <w:lvlText w:val="%8."/>
      <w:lvlJc w:val="left"/>
      <w:pPr>
        <w:ind w:left="5760" w:hanging="360"/>
      </w:pPr>
    </w:lvl>
    <w:lvl w:ilvl="8" w:tplc="E0CA6786">
      <w:start w:val="1"/>
      <w:numFmt w:val="lowerRoman"/>
      <w:lvlText w:val="%9."/>
      <w:lvlJc w:val="right"/>
      <w:pPr>
        <w:ind w:left="6480" w:hanging="180"/>
      </w:pPr>
    </w:lvl>
  </w:abstractNum>
  <w:abstractNum w:abstractNumId="21" w15:restartNumberingAfterBreak="0">
    <w:nsid w:val="7BC03A85"/>
    <w:multiLevelType w:val="multilevel"/>
    <w:tmpl w:val="796EF3FA"/>
    <w:lvl w:ilvl="0">
      <w:start w:val="1"/>
      <w:numFmt w:val="bullet"/>
      <w:lvlText w:val=""/>
      <w:lvlJc w:val="left"/>
      <w:pPr>
        <w:tabs>
          <w:tab w:val="num" w:pos="360"/>
        </w:tabs>
        <w:ind w:left="357" w:hanging="357"/>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3"/>
  </w:num>
  <w:num w:numId="2">
    <w:abstractNumId w:val="9"/>
  </w:num>
  <w:num w:numId="3">
    <w:abstractNumId w:val="8"/>
  </w:num>
  <w:num w:numId="4">
    <w:abstractNumId w:val="14"/>
  </w:num>
  <w:num w:numId="5">
    <w:abstractNumId w:val="6"/>
  </w:num>
  <w:num w:numId="6">
    <w:abstractNumId w:val="11"/>
  </w:num>
  <w:num w:numId="7">
    <w:abstractNumId w:val="20"/>
  </w:num>
  <w:num w:numId="8">
    <w:abstractNumId w:val="1"/>
  </w:num>
  <w:num w:numId="9">
    <w:abstractNumId w:val="17"/>
  </w:num>
  <w:num w:numId="10">
    <w:abstractNumId w:val="0"/>
  </w:num>
  <w:num w:numId="11">
    <w:abstractNumId w:val="2"/>
  </w:num>
  <w:num w:numId="12">
    <w:abstractNumId w:val="19"/>
  </w:num>
  <w:num w:numId="13">
    <w:abstractNumId w:val="3"/>
  </w:num>
  <w:num w:numId="14">
    <w:abstractNumId w:val="16"/>
  </w:num>
  <w:num w:numId="15">
    <w:abstractNumId w:val="4"/>
  </w:num>
  <w:num w:numId="16">
    <w:abstractNumId w:val="18"/>
  </w:num>
  <w:num w:numId="17">
    <w:abstractNumId w:val="7"/>
  </w:num>
  <w:num w:numId="18">
    <w:abstractNumId w:val="5"/>
  </w:num>
  <w:num w:numId="19">
    <w:abstractNumId w:val="21"/>
  </w:num>
  <w:num w:numId="20">
    <w:abstractNumId w:val="10"/>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defaultTabStop w:val="720"/>
  <w:autoHyphenation/>
  <w:characterSpacingControl w:val="doNotCompress"/>
  <w:hdrShapeDefaults>
    <o:shapedefaults v:ext="edit" spidmax="205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2106C73"/>
    <w:rsid w:val="00000648"/>
    <w:rsid w:val="00002392"/>
    <w:rsid w:val="00037046"/>
    <w:rsid w:val="000E0342"/>
    <w:rsid w:val="000E1DD6"/>
    <w:rsid w:val="001157FD"/>
    <w:rsid w:val="0017589A"/>
    <w:rsid w:val="00192FF2"/>
    <w:rsid w:val="001B6C39"/>
    <w:rsid w:val="001C3BEE"/>
    <w:rsid w:val="00207A2E"/>
    <w:rsid w:val="00226290"/>
    <w:rsid w:val="00226468"/>
    <w:rsid w:val="00252766"/>
    <w:rsid w:val="002734B5"/>
    <w:rsid w:val="00294F6B"/>
    <w:rsid w:val="002D3BA2"/>
    <w:rsid w:val="00300AF2"/>
    <w:rsid w:val="00334F09"/>
    <w:rsid w:val="00353947"/>
    <w:rsid w:val="003701F6"/>
    <w:rsid w:val="00386EC1"/>
    <w:rsid w:val="003A06CE"/>
    <w:rsid w:val="003A08D7"/>
    <w:rsid w:val="003A2F4D"/>
    <w:rsid w:val="003A4135"/>
    <w:rsid w:val="003C00BF"/>
    <w:rsid w:val="003C3256"/>
    <w:rsid w:val="003F363A"/>
    <w:rsid w:val="003F4FCF"/>
    <w:rsid w:val="0040253D"/>
    <w:rsid w:val="0040660B"/>
    <w:rsid w:val="004151C1"/>
    <w:rsid w:val="00423659"/>
    <w:rsid w:val="004608B1"/>
    <w:rsid w:val="00464A02"/>
    <w:rsid w:val="00482960"/>
    <w:rsid w:val="00483960"/>
    <w:rsid w:val="00492E97"/>
    <w:rsid w:val="004C0F5B"/>
    <w:rsid w:val="004D7027"/>
    <w:rsid w:val="004F6903"/>
    <w:rsid w:val="00521480"/>
    <w:rsid w:val="005509F1"/>
    <w:rsid w:val="005D4480"/>
    <w:rsid w:val="005F48C2"/>
    <w:rsid w:val="00617337"/>
    <w:rsid w:val="00622FCA"/>
    <w:rsid w:val="00640E9D"/>
    <w:rsid w:val="00691767"/>
    <w:rsid w:val="006A0F86"/>
    <w:rsid w:val="00703F57"/>
    <w:rsid w:val="007120B8"/>
    <w:rsid w:val="00743EB2"/>
    <w:rsid w:val="00754335"/>
    <w:rsid w:val="007728CA"/>
    <w:rsid w:val="00776027"/>
    <w:rsid w:val="0078251E"/>
    <w:rsid w:val="007C2CF8"/>
    <w:rsid w:val="00803353"/>
    <w:rsid w:val="00812A54"/>
    <w:rsid w:val="00824092"/>
    <w:rsid w:val="008343E1"/>
    <w:rsid w:val="00841116"/>
    <w:rsid w:val="00867C2F"/>
    <w:rsid w:val="00873DF1"/>
    <w:rsid w:val="00874826"/>
    <w:rsid w:val="008C71C2"/>
    <w:rsid w:val="00913201"/>
    <w:rsid w:val="00926E48"/>
    <w:rsid w:val="009349CC"/>
    <w:rsid w:val="009440F8"/>
    <w:rsid w:val="0094617B"/>
    <w:rsid w:val="009B34B1"/>
    <w:rsid w:val="00A12CCC"/>
    <w:rsid w:val="00A1361C"/>
    <w:rsid w:val="00A31556"/>
    <w:rsid w:val="00A36223"/>
    <w:rsid w:val="00A469FB"/>
    <w:rsid w:val="00A70C76"/>
    <w:rsid w:val="00A76B1A"/>
    <w:rsid w:val="00AA7E4B"/>
    <w:rsid w:val="00B02028"/>
    <w:rsid w:val="00B16236"/>
    <w:rsid w:val="00B5674F"/>
    <w:rsid w:val="00B87E15"/>
    <w:rsid w:val="00BA539F"/>
    <w:rsid w:val="00BA7A1D"/>
    <w:rsid w:val="00BB25F8"/>
    <w:rsid w:val="00BD7D9D"/>
    <w:rsid w:val="00C671B5"/>
    <w:rsid w:val="00C71FD7"/>
    <w:rsid w:val="00CD4EBE"/>
    <w:rsid w:val="00D16658"/>
    <w:rsid w:val="00D41FC5"/>
    <w:rsid w:val="00D4263E"/>
    <w:rsid w:val="00D45886"/>
    <w:rsid w:val="00D547E7"/>
    <w:rsid w:val="00DB3CC0"/>
    <w:rsid w:val="00DC026C"/>
    <w:rsid w:val="00DC5D66"/>
    <w:rsid w:val="00DD15E9"/>
    <w:rsid w:val="00E3367E"/>
    <w:rsid w:val="00E54E56"/>
    <w:rsid w:val="00E61797"/>
    <w:rsid w:val="00E659CA"/>
    <w:rsid w:val="00EB5E9E"/>
    <w:rsid w:val="00EB691F"/>
    <w:rsid w:val="00EC0434"/>
    <w:rsid w:val="00F15BA2"/>
    <w:rsid w:val="00F46E2C"/>
    <w:rsid w:val="00F54719"/>
    <w:rsid w:val="00F922F7"/>
    <w:rsid w:val="00FD20AA"/>
    <w:rsid w:val="00FE106B"/>
    <w:rsid w:val="00FE5BC2"/>
    <w:rsid w:val="02106C73"/>
    <w:rsid w:val="022D3D72"/>
    <w:rsid w:val="02B29E44"/>
    <w:rsid w:val="0367FF3B"/>
    <w:rsid w:val="03CBDAF2"/>
    <w:rsid w:val="0766FA47"/>
    <w:rsid w:val="09DCCB54"/>
    <w:rsid w:val="0C5AF77B"/>
    <w:rsid w:val="0D4B14E0"/>
    <w:rsid w:val="0DB07207"/>
    <w:rsid w:val="0E146D95"/>
    <w:rsid w:val="0FB03DF6"/>
    <w:rsid w:val="104C0CD8"/>
    <w:rsid w:val="10CFFDFA"/>
    <w:rsid w:val="11EDC2D1"/>
    <w:rsid w:val="14CF42E2"/>
    <w:rsid w:val="1707CD2F"/>
    <w:rsid w:val="1A223D0E"/>
    <w:rsid w:val="1A9F5D42"/>
    <w:rsid w:val="1CC4DE18"/>
    <w:rsid w:val="1E116902"/>
    <w:rsid w:val="22367656"/>
    <w:rsid w:val="23E2B4B9"/>
    <w:rsid w:val="23FB880E"/>
    <w:rsid w:val="24F370CA"/>
    <w:rsid w:val="25E9FD6F"/>
    <w:rsid w:val="2785CDD0"/>
    <w:rsid w:val="278977CF"/>
    <w:rsid w:val="27C5ED69"/>
    <w:rsid w:val="281E6D4A"/>
    <w:rsid w:val="2933ED30"/>
    <w:rsid w:val="29A4CD79"/>
    <w:rsid w:val="2A3FAD6C"/>
    <w:rsid w:val="2AAAD21E"/>
    <w:rsid w:val="2ABD6E92"/>
    <w:rsid w:val="2B7D513B"/>
    <w:rsid w:val="2BF7AF16"/>
    <w:rsid w:val="2C593EF3"/>
    <w:rsid w:val="2CE2EF68"/>
    <w:rsid w:val="2E7EBFC9"/>
    <w:rsid w:val="3084A2A8"/>
    <w:rsid w:val="3124D0EC"/>
    <w:rsid w:val="3370AA1B"/>
    <w:rsid w:val="34A2544B"/>
    <w:rsid w:val="35B6CFB0"/>
    <w:rsid w:val="35C3E9C6"/>
    <w:rsid w:val="3888747D"/>
    <w:rsid w:val="39A2B3CB"/>
    <w:rsid w:val="3A51C3DA"/>
    <w:rsid w:val="3C2A802A"/>
    <w:rsid w:val="3EA4402D"/>
    <w:rsid w:val="3FD1A321"/>
    <w:rsid w:val="4442EF4C"/>
    <w:rsid w:val="45012D6C"/>
    <w:rsid w:val="45E6DABF"/>
    <w:rsid w:val="4611B49C"/>
    <w:rsid w:val="4A28805B"/>
    <w:rsid w:val="4C509E1A"/>
    <w:rsid w:val="4DA9DD69"/>
    <w:rsid w:val="4E17C581"/>
    <w:rsid w:val="52A02B35"/>
    <w:rsid w:val="52D4C150"/>
    <w:rsid w:val="555C040A"/>
    <w:rsid w:val="5671772D"/>
    <w:rsid w:val="579B0C48"/>
    <w:rsid w:val="58353154"/>
    <w:rsid w:val="58C7868F"/>
    <w:rsid w:val="58D10036"/>
    <w:rsid w:val="5A7E6FD8"/>
    <w:rsid w:val="5A8CFB71"/>
    <w:rsid w:val="5B193EBB"/>
    <w:rsid w:val="5D8426BA"/>
    <w:rsid w:val="5DFBCE47"/>
    <w:rsid w:val="5F5E86D2"/>
    <w:rsid w:val="5F782967"/>
    <w:rsid w:val="5FDB2F04"/>
    <w:rsid w:val="652308F1"/>
    <w:rsid w:val="6B37500B"/>
    <w:rsid w:val="6B5D8EF7"/>
    <w:rsid w:val="6BF9CAA4"/>
    <w:rsid w:val="6D21B99A"/>
    <w:rsid w:val="6F452AAD"/>
    <w:rsid w:val="7211B542"/>
    <w:rsid w:val="7305ACD0"/>
    <w:rsid w:val="7369C5CF"/>
    <w:rsid w:val="7414F8A6"/>
    <w:rsid w:val="74189BD0"/>
    <w:rsid w:val="74926483"/>
    <w:rsid w:val="770DF24E"/>
    <w:rsid w:val="776C885C"/>
    <w:rsid w:val="7A74C8C5"/>
    <w:rsid w:val="7B0FF185"/>
    <w:rsid w:val="7B6D77B6"/>
    <w:rsid w:val="7C1A340E"/>
    <w:rsid w:val="7EA3FE70"/>
    <w:rsid w:val="7F298A6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14:docId w14:val="1E6A44C6"/>
  <w15:docId w15:val="{7C8F7F02-8330-4CE5-A386-93741C58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D66"/>
    <w:pPr>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val="0"/>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val="0"/>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3"/>
      </w:numPr>
      <w:overflowPunct w:val="0"/>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character" w:styleId="PageNumber">
    <w:name w:val="page number"/>
    <w:basedOn w:val="DefaultParagraphFont"/>
    <w:qFormat/>
    <w:rsid w:val="0068337A"/>
  </w:style>
  <w:style w:type="character" w:customStyle="1" w:styleId="Heading4Char">
    <w:name w:val="Heading 4 Char"/>
    <w:link w:val="Heading4"/>
    <w:qFormat/>
    <w:rsid w:val="008E1A00"/>
    <w:rPr>
      <w:b/>
      <w:bCs/>
      <w:sz w:val="24"/>
      <w:szCs w:val="24"/>
      <w:lang w:eastAsia="en-US"/>
    </w:rPr>
  </w:style>
  <w:style w:type="character" w:customStyle="1" w:styleId="Heading5Char">
    <w:name w:val="Heading 5 Char"/>
    <w:link w:val="Heading5"/>
    <w:qFormat/>
    <w:rsid w:val="008E1A00"/>
    <w:rPr>
      <w:b/>
      <w:bCs/>
      <w:sz w:val="24"/>
      <w:szCs w:val="24"/>
      <w:lang w:eastAsia="en-US"/>
    </w:rPr>
  </w:style>
  <w:style w:type="character" w:customStyle="1" w:styleId="BodyTextIndentChar">
    <w:name w:val="Body Text Indent Char"/>
    <w:link w:val="BodyTextIndent"/>
    <w:semiHidden/>
    <w:qFormat/>
    <w:rsid w:val="008E1A00"/>
    <w:rPr>
      <w:sz w:val="24"/>
      <w:szCs w:val="24"/>
      <w:lang w:eastAsia="en-US"/>
    </w:rPr>
  </w:style>
  <w:style w:type="character" w:customStyle="1" w:styleId="BodyTextIndent2Char">
    <w:name w:val="Body Text Indent 2 Char"/>
    <w:link w:val="BodyTextIndent2"/>
    <w:semiHidden/>
    <w:qFormat/>
    <w:rsid w:val="008E1A00"/>
    <w:rPr>
      <w:sz w:val="24"/>
      <w:szCs w:val="24"/>
      <w:lang w:eastAsia="en-US"/>
    </w:rPr>
  </w:style>
  <w:style w:type="character" w:customStyle="1" w:styleId="TitleChar">
    <w:name w:val="Title Char"/>
    <w:link w:val="Title"/>
    <w:qFormat/>
    <w:rsid w:val="008E1A00"/>
    <w:rPr>
      <w:b/>
      <w:bCs/>
      <w:sz w:val="28"/>
      <w:szCs w:val="24"/>
      <w:lang w:eastAsia="en-US"/>
    </w:rPr>
  </w:style>
  <w:style w:type="character" w:customStyle="1" w:styleId="HeaderChar">
    <w:name w:val="Header Char"/>
    <w:link w:val="Header"/>
    <w:qFormat/>
    <w:rsid w:val="00013724"/>
    <w:rPr>
      <w:sz w:val="24"/>
    </w:rPr>
  </w:style>
  <w:style w:type="character" w:styleId="FollowedHyperlink">
    <w:name w:val="FollowedHyperlink"/>
    <w:basedOn w:val="DefaultParagraphFont"/>
    <w:uiPriority w:val="99"/>
    <w:semiHidden/>
    <w:unhideWhenUsed/>
    <w:rsid w:val="00B74349"/>
    <w:rPr>
      <w:color w:val="800080"/>
      <w:u w:val="single"/>
    </w:rPr>
  </w:style>
  <w:style w:type="character" w:customStyle="1" w:styleId="BodyTextChar">
    <w:name w:val="Body Text Char"/>
    <w:basedOn w:val="DefaultParagraphFont"/>
    <w:link w:val="BodyText"/>
    <w:qFormat/>
    <w:rsid w:val="00D861E9"/>
    <w:rPr>
      <w:sz w:val="24"/>
      <w:lang w:eastAsia="en-US"/>
    </w:rPr>
  </w:style>
  <w:style w:type="character" w:customStyle="1" w:styleId="BalloonTextChar">
    <w:name w:val="Balloon Text Char"/>
    <w:basedOn w:val="DefaultParagraphFont"/>
    <w:link w:val="BalloonText"/>
    <w:uiPriority w:val="99"/>
    <w:semiHidden/>
    <w:qFormat/>
    <w:rsid w:val="00E42C05"/>
    <w:rPr>
      <w:rFonts w:ascii="Tahoma" w:hAnsi="Tahoma" w:cs="Tahoma"/>
      <w:sz w:val="16"/>
      <w:szCs w:val="16"/>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31497D"/>
    <w:pPr>
      <w:spacing w:after="12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Cs w:val="24"/>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rsid w:val="0068337A"/>
    <w:pPr>
      <w:tabs>
        <w:tab w:val="center" w:pos="4153"/>
        <w:tab w:val="right" w:pos="8306"/>
      </w:tabs>
      <w:overflowPunct w:val="0"/>
      <w:textAlignment w:val="auto"/>
    </w:pPr>
  </w:style>
  <w:style w:type="paragraph" w:styleId="Footer">
    <w:name w:val="footer"/>
    <w:basedOn w:val="Normal"/>
    <w:rsid w:val="0068337A"/>
    <w:pPr>
      <w:tabs>
        <w:tab w:val="center" w:pos="4153"/>
        <w:tab w:val="right" w:pos="8306"/>
      </w:tabs>
    </w:pPr>
  </w:style>
  <w:style w:type="paragraph" w:customStyle="1" w:styleId="NormalWeb1">
    <w:name w:val="Normal (Web)1"/>
    <w:basedOn w:val="Normal"/>
    <w:qFormat/>
    <w:rsid w:val="00B27CAA"/>
    <w:pPr>
      <w:shd w:val="clear" w:color="auto" w:fill="FFFFFF"/>
      <w:overflowPunct w:val="0"/>
      <w:spacing w:afterAutospacing="1"/>
      <w:textAlignment w:val="auto"/>
    </w:pPr>
    <w:rPr>
      <w:rFonts w:ascii="Verdana" w:hAnsi="Verdana"/>
      <w:color w:val="330066"/>
      <w:sz w:val="20"/>
      <w:lang w:eastAsia="en-GB"/>
    </w:rPr>
  </w:style>
  <w:style w:type="paragraph" w:styleId="BodyText3">
    <w:name w:val="Body Text 3"/>
    <w:basedOn w:val="Normal"/>
    <w:qFormat/>
    <w:rsid w:val="00D66E3F"/>
    <w:pPr>
      <w:tabs>
        <w:tab w:val="left" w:pos="-1440"/>
      </w:tabs>
      <w:overflowPunct w:val="0"/>
      <w:jc w:val="both"/>
      <w:textAlignment w:val="auto"/>
    </w:pPr>
    <w:rPr>
      <w:rFonts w:ascii="Arial" w:hAnsi="Arial"/>
      <w:lang w:eastAsia="en-GB"/>
    </w:rPr>
  </w:style>
  <w:style w:type="paragraph" w:styleId="BodyTextIndent3">
    <w:name w:val="Body Text Indent 3"/>
    <w:basedOn w:val="Normal"/>
    <w:qFormat/>
    <w:rsid w:val="009E42CE"/>
    <w:pPr>
      <w:overflowPunct w:val="0"/>
      <w:spacing w:after="120"/>
      <w:ind w:left="283"/>
      <w:textAlignment w:val="auto"/>
    </w:pPr>
    <w:rPr>
      <w:rFonts w:ascii="Tahoma" w:hAnsi="Tahoma"/>
      <w:sz w:val="16"/>
      <w:szCs w:val="16"/>
      <w:lang w:eastAsia="en-GB"/>
    </w:rPr>
  </w:style>
  <w:style w:type="paragraph" w:styleId="BodyText2">
    <w:name w:val="Body Text 2"/>
    <w:basedOn w:val="Normal"/>
    <w:qFormat/>
    <w:rsid w:val="009F546D"/>
    <w:pPr>
      <w:spacing w:after="120" w:line="480" w:lineRule="auto"/>
    </w:pPr>
  </w:style>
  <w:style w:type="paragraph" w:customStyle="1" w:styleId="MRheading1">
    <w:name w:val="M&amp;R heading 1"/>
    <w:basedOn w:val="Normal"/>
    <w:qFormat/>
    <w:rsid w:val="00EF6702"/>
    <w:pPr>
      <w:keepNext/>
      <w:keepLines/>
      <w:numPr>
        <w:numId w:val="16"/>
      </w:numPr>
      <w:overflowPunct w:val="0"/>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qFormat/>
    <w:rsid w:val="00EF6702"/>
    <w:pPr>
      <w:overflowPunct w:val="0"/>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qFormat/>
    <w:rsid w:val="00EF6702"/>
    <w:pPr>
      <w:overflowPunct w:val="0"/>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qFormat/>
    <w:rsid w:val="00EF6702"/>
    <w:pPr>
      <w:tabs>
        <w:tab w:val="left" w:pos="2880"/>
      </w:tabs>
      <w:overflowPunct w:val="0"/>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qFormat/>
    <w:rsid w:val="00EF6702"/>
    <w:pPr>
      <w:tabs>
        <w:tab w:val="left" w:pos="3600"/>
      </w:tabs>
      <w:overflowPunct w:val="0"/>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qFormat/>
    <w:rsid w:val="00EF6702"/>
    <w:pPr>
      <w:tabs>
        <w:tab w:val="left" w:pos="4320"/>
      </w:tabs>
      <w:overflowPunct w:val="0"/>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qFormat/>
    <w:rsid w:val="00EF6702"/>
    <w:pPr>
      <w:tabs>
        <w:tab w:val="left" w:pos="5040"/>
      </w:tabs>
      <w:overflowPunct w:val="0"/>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qFormat/>
    <w:rsid w:val="00EF6702"/>
    <w:pPr>
      <w:tabs>
        <w:tab w:val="left" w:pos="5760"/>
      </w:tabs>
      <w:overflowPunct w:val="0"/>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qFormat/>
    <w:rsid w:val="00EF6702"/>
    <w:pPr>
      <w:tabs>
        <w:tab w:val="left" w:pos="6480"/>
      </w:tabs>
      <w:overflowPunct w:val="0"/>
      <w:spacing w:before="240" w:line="360" w:lineRule="auto"/>
      <w:ind w:left="6480"/>
      <w:jc w:val="both"/>
      <w:textAlignment w:val="auto"/>
      <w:outlineLvl w:val="8"/>
    </w:pPr>
    <w:rPr>
      <w:rFonts w:ascii="Arial" w:hAnsi="Arial"/>
      <w:sz w:val="22"/>
      <w:lang w:eastAsia="en-GB"/>
    </w:rPr>
  </w:style>
  <w:style w:type="paragraph" w:styleId="BodyTextIndent">
    <w:name w:val="Body Text Indent"/>
    <w:basedOn w:val="Normal"/>
    <w:link w:val="BodyTextIndentChar"/>
    <w:semiHidden/>
    <w:rsid w:val="008E1A00"/>
    <w:pPr>
      <w:overflowPunct w:val="0"/>
      <w:spacing w:before="420"/>
      <w:ind w:left="1440"/>
      <w:textAlignment w:val="auto"/>
    </w:pPr>
    <w:rPr>
      <w:szCs w:val="24"/>
    </w:rPr>
  </w:style>
  <w:style w:type="paragraph" w:styleId="BodyTextIndent2">
    <w:name w:val="Body Text Indent 2"/>
    <w:basedOn w:val="Normal"/>
    <w:link w:val="BodyTextIndent2Char"/>
    <w:semiHidden/>
    <w:qFormat/>
    <w:rsid w:val="008E1A00"/>
    <w:pPr>
      <w:overflowPunct w:val="0"/>
      <w:spacing w:line="259" w:lineRule="auto"/>
      <w:ind w:left="1080" w:hanging="1260"/>
      <w:textAlignment w:val="auto"/>
    </w:pPr>
    <w:rPr>
      <w:szCs w:val="24"/>
    </w:rPr>
  </w:style>
  <w:style w:type="paragraph" w:styleId="Title">
    <w:name w:val="Title"/>
    <w:basedOn w:val="Normal"/>
    <w:link w:val="TitleChar"/>
    <w:qFormat/>
    <w:rsid w:val="008E1A00"/>
    <w:pPr>
      <w:overflowPunct w:val="0"/>
      <w:ind w:right="26"/>
      <w:jc w:val="center"/>
      <w:textAlignment w:val="auto"/>
    </w:pPr>
    <w:rPr>
      <w:b/>
      <w:bCs/>
      <w:sz w:val="28"/>
      <w:szCs w:val="24"/>
    </w:rPr>
  </w:style>
  <w:style w:type="paragraph" w:customStyle="1" w:styleId="BBHeading1">
    <w:name w:val="B&amp;B Heading 1"/>
    <w:basedOn w:val="BodyText"/>
    <w:next w:val="Normal"/>
    <w:qFormat/>
    <w:rsid w:val="008E1A00"/>
    <w:pPr>
      <w:keepNext/>
      <w:numPr>
        <w:numId w:val="22"/>
      </w:numPr>
      <w:overflowPunct w:val="0"/>
      <w:spacing w:before="120" w:after="240"/>
      <w:jc w:val="both"/>
      <w:textAlignment w:val="auto"/>
    </w:pPr>
    <w:rPr>
      <w:b/>
      <w:caps/>
      <w:szCs w:val="24"/>
      <w:lang w:eastAsia="en-GB"/>
    </w:rPr>
  </w:style>
  <w:style w:type="paragraph" w:customStyle="1" w:styleId="BBClause2">
    <w:name w:val="B&amp;B Clause 2"/>
    <w:basedOn w:val="BBHeading2"/>
    <w:qFormat/>
    <w:rsid w:val="008E1A00"/>
    <w:pPr>
      <w:keepNext w:val="0"/>
    </w:pPr>
    <w:rPr>
      <w:b w:val="0"/>
    </w:rPr>
  </w:style>
  <w:style w:type="paragraph" w:customStyle="1" w:styleId="BBHeading6">
    <w:name w:val="B&amp;B Heading 6"/>
    <w:basedOn w:val="BBHeading5"/>
    <w:next w:val="Normal"/>
    <w:qFormat/>
    <w:rsid w:val="008E1A00"/>
    <w:pPr>
      <w:tabs>
        <w:tab w:val="clear" w:pos="720"/>
        <w:tab w:val="left" w:pos="3238"/>
      </w:tabs>
    </w:pPr>
  </w:style>
  <w:style w:type="paragraph" w:customStyle="1" w:styleId="BBHeading5">
    <w:name w:val="B&amp;B Heading 5"/>
    <w:basedOn w:val="BBHeading4"/>
    <w:next w:val="Normal"/>
    <w:qFormat/>
    <w:rsid w:val="008E1A00"/>
  </w:style>
  <w:style w:type="paragraph" w:customStyle="1" w:styleId="BBHeading4">
    <w:name w:val="B&amp;B Heading 4"/>
    <w:basedOn w:val="BBHeading3"/>
    <w:next w:val="Normal"/>
    <w:qFormat/>
    <w:rsid w:val="008E1A00"/>
  </w:style>
  <w:style w:type="paragraph" w:customStyle="1" w:styleId="BBHeading3">
    <w:name w:val="B&amp;B Heading 3"/>
    <w:basedOn w:val="BBHeading2"/>
    <w:next w:val="Normal"/>
    <w:qFormat/>
    <w:rsid w:val="008E1A00"/>
  </w:style>
  <w:style w:type="paragraph" w:customStyle="1" w:styleId="BBHeading2">
    <w:name w:val="B&amp;B Heading 2"/>
    <w:basedOn w:val="BBHeading1"/>
    <w:next w:val="Normal"/>
    <w:qFormat/>
    <w:rsid w:val="008E1A00"/>
    <w:pPr>
      <w:spacing w:before="0"/>
    </w:pPr>
    <w:rPr>
      <w:caps w:val="0"/>
    </w:rPr>
  </w:style>
  <w:style w:type="paragraph" w:customStyle="1" w:styleId="BBHeading7">
    <w:name w:val="B&amp;B Heading 7"/>
    <w:basedOn w:val="BBHeading6"/>
    <w:next w:val="Normal"/>
    <w:qFormat/>
    <w:rsid w:val="008E1A00"/>
    <w:pPr>
      <w:tabs>
        <w:tab w:val="left" w:pos="5398"/>
      </w:tabs>
    </w:pPr>
  </w:style>
  <w:style w:type="paragraph" w:customStyle="1" w:styleId="BBHeading8">
    <w:name w:val="B&amp;B Heading 8"/>
    <w:basedOn w:val="BBHeading7"/>
    <w:next w:val="Normal"/>
    <w:qFormat/>
    <w:rsid w:val="008E1A00"/>
    <w:pPr>
      <w:tabs>
        <w:tab w:val="clear" w:pos="3238"/>
        <w:tab w:val="clear" w:pos="5398"/>
        <w:tab w:val="left" w:pos="3907"/>
      </w:tabs>
    </w:pPr>
  </w:style>
  <w:style w:type="paragraph" w:customStyle="1" w:styleId="BBHeading9">
    <w:name w:val="B&amp;B Heading 9"/>
    <w:basedOn w:val="BBHeading8"/>
    <w:next w:val="Normal"/>
    <w:qFormat/>
    <w:rsid w:val="008E1A00"/>
    <w:pPr>
      <w:tabs>
        <w:tab w:val="left" w:pos="6838"/>
      </w:tabs>
    </w:pPr>
  </w:style>
  <w:style w:type="paragraph" w:customStyle="1" w:styleId="BBBodyTextIndent1">
    <w:name w:val="B&amp;B Body Text Indent 1"/>
    <w:basedOn w:val="BodyText"/>
    <w:qFormat/>
    <w:rsid w:val="008E1A00"/>
    <w:pPr>
      <w:overflowPunct w:val="0"/>
      <w:spacing w:after="240"/>
      <w:ind w:left="720"/>
      <w:jc w:val="both"/>
      <w:textAlignment w:val="auto"/>
    </w:pPr>
    <w:rPr>
      <w:lang w:eastAsia="en-GB"/>
    </w:rPr>
  </w:style>
  <w:style w:type="paragraph" w:customStyle="1" w:styleId="BBClause3">
    <w:name w:val="B&amp;B Clause 3"/>
    <w:basedOn w:val="BBHeading3"/>
    <w:qFormat/>
    <w:rsid w:val="008E1A00"/>
    <w:pPr>
      <w:keepNext w:val="0"/>
      <w:numPr>
        <w:numId w:val="0"/>
      </w:numPr>
      <w:spacing w:before="120" w:after="0"/>
    </w:pPr>
    <w:rPr>
      <w:b w:val="0"/>
    </w:rPr>
  </w:style>
  <w:style w:type="paragraph" w:styleId="BalloonText">
    <w:name w:val="Balloon Text"/>
    <w:basedOn w:val="Normal"/>
    <w:link w:val="BalloonTextChar"/>
    <w:uiPriority w:val="99"/>
    <w:semiHidden/>
    <w:unhideWhenUsed/>
    <w:qFormat/>
    <w:rsid w:val="00E42C05"/>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rPr>
      <w:rFonts w:ascii="Arial" w:hAnsi="Arial"/>
    </w:rPr>
  </w:style>
  <w:style w:type="table" w:styleId="TableGrid">
    <w:name w:val="Table Grid"/>
    <w:basedOn w:val="TableNormal"/>
    <w:rsid w:val="00683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C71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n.bird@rspb.org.uk"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spb.org.uk/about-the-rspb/about-us/how-the-rspb-is-run/supplier-terms-and-conditions/" TargetMode="External"/><Relationship Id="rId7" Type="http://schemas.openxmlformats.org/officeDocument/2006/relationships/settings" Target="settings.xml"/><Relationship Id="rId12" Type="http://schemas.openxmlformats.org/officeDocument/2006/relationships/hyperlink" Target="mailto:jon.bird@rspb.org.uk"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rspb.org.uk/about-the-rspb/about-us/how-the-rspb-is-run/supplier-terms-and-condi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homes.rspb.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yan.lloyd@rspb.org.uk"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D4D0F5A055A4CA3828CDCC044026A" ma:contentTypeVersion="13" ma:contentTypeDescription="Create a new document." ma:contentTypeScope="" ma:versionID="ebde7bfb48a3d526791e7d07a85b6bda">
  <xsd:schema xmlns:xsd="http://www.w3.org/2001/XMLSchema" xmlns:xs="http://www.w3.org/2001/XMLSchema" xmlns:p="http://schemas.microsoft.com/office/2006/metadata/properties" xmlns:ns2="01bc8c04-8ca7-4a05-9cb2-148582e38ea7" xmlns:ns3="f330cfc3-c9f1-42c4-a443-60d15554e3fa" targetNamespace="http://schemas.microsoft.com/office/2006/metadata/properties" ma:root="true" ma:fieldsID="b991923c0bd8769a97e3e7bc118d2f6e" ns2:_="" ns3:_="">
    <xsd:import namespace="01bc8c04-8ca7-4a05-9cb2-148582e38ea7"/>
    <xsd:import namespace="f330cfc3-c9f1-42c4-a443-60d15554e3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c8c04-8ca7-4a05-9cb2-148582e38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30cfc3-c9f1-42c4-a443-60d15554e3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B88F31-5724-4F16-977E-475DDA812FF0}">
  <ds:schemaRefs>
    <ds:schemaRef ds:uri="http://schemas.microsoft.com/sharepoint/v3/contenttype/forms"/>
  </ds:schemaRefs>
</ds:datastoreItem>
</file>

<file path=customXml/itemProps2.xml><?xml version="1.0" encoding="utf-8"?>
<ds:datastoreItem xmlns:ds="http://schemas.openxmlformats.org/officeDocument/2006/customXml" ds:itemID="{64A472D4-BEC0-4400-98DF-3DA235B66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c8c04-8ca7-4a05-9cb2-148582e38ea7"/>
    <ds:schemaRef ds:uri="f330cfc3-c9f1-42c4-a443-60d15554e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6A2AE-65FD-424E-BD84-6879A3D46F3F}">
  <ds:schemaRefs>
    <ds:schemaRef ds:uri="http://schemas.openxmlformats.org/officeDocument/2006/bibliography"/>
  </ds:schemaRefs>
</ds:datastoreItem>
</file>

<file path=customXml/itemProps4.xml><?xml version="1.0" encoding="utf-8"?>
<ds:datastoreItem xmlns:ds="http://schemas.openxmlformats.org/officeDocument/2006/customXml" ds:itemID="{425882C6-A4AA-42F5-94B5-B1D50B2076D9}">
  <ds:schemaRefs>
    <ds:schemaRef ds:uri="01bc8c04-8ca7-4a05-9cb2-148582e38ea7"/>
    <ds:schemaRef ds:uri="http://purl.org/dc/terms/"/>
    <ds:schemaRef ds:uri="f330cfc3-c9f1-42c4-a443-60d15554e3fa"/>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5248</Words>
  <Characters>29914</Characters>
  <Application>Microsoft Office Word</Application>
  <DocSecurity>0</DocSecurity>
  <Lines>249</Lines>
  <Paragraphs>70</Paragraphs>
  <ScaleCrop>false</ScaleCrop>
  <Company>University of Essex</Company>
  <LinksUpToDate>false</LinksUpToDate>
  <CharactersWithSpaces>35092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subject/>
  <dc:creator>Dan Satterthwaite</dc:creator>
  <cp:keywords>Procurement Procurement invitation to tender tender for supply finance equipment buying services</cp:keywords>
  <dc:description/>
  <cp:lastModifiedBy>Dan Satterthwaite</cp:lastModifiedBy>
  <cp:revision>10</cp:revision>
  <cp:lastPrinted>2011-10-26T13:56:00Z</cp:lastPrinted>
  <dcterms:created xsi:type="dcterms:W3CDTF">2021-11-24T10:00:00Z</dcterms:created>
  <dcterms:modified xsi:type="dcterms:W3CDTF">2021-11-24T10:11:00Z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0x010100F13D4D0F5A055A4CA3828CDCC044026A</vt:lpwstr>
  </property>
</Properties>
</file>